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84AD55" w14:textId="77777777" w:rsidR="006B58B5" w:rsidRPr="006B58B5" w:rsidRDefault="006B58B5" w:rsidP="006B58B5">
      <w:pPr>
        <w:spacing w:before="0" w:after="0" w:line="240" w:lineRule="auto"/>
        <w:ind w:firstLine="0"/>
        <w:jc w:val="center"/>
        <w:rPr>
          <w:b/>
          <w:sz w:val="48"/>
          <w:szCs w:val="48"/>
        </w:rPr>
      </w:pPr>
      <w:bookmarkStart w:id="0" w:name="_GoBack"/>
      <w:bookmarkEnd w:id="0"/>
      <w:r w:rsidRPr="006B58B5">
        <w:rPr>
          <w:b/>
          <w:sz w:val="48"/>
          <w:szCs w:val="48"/>
        </w:rPr>
        <w:t>Ett stort arbetshäfte för åk 9</w:t>
      </w:r>
    </w:p>
    <w:p w14:paraId="71AEA4C7" w14:textId="77777777" w:rsidR="006B58B5" w:rsidRPr="006B58B5" w:rsidRDefault="006B58B5" w:rsidP="006B58B5">
      <w:pPr>
        <w:spacing w:before="0" w:after="0" w:line="240" w:lineRule="auto"/>
        <w:ind w:firstLine="0"/>
        <w:jc w:val="center"/>
        <w:rPr>
          <w:b/>
          <w:sz w:val="48"/>
          <w:szCs w:val="48"/>
        </w:rPr>
      </w:pPr>
    </w:p>
    <w:p w14:paraId="44568D97" w14:textId="77777777" w:rsidR="006B58B5" w:rsidRDefault="006B58B5" w:rsidP="006B58B5">
      <w:pPr>
        <w:spacing w:before="0" w:after="0" w:line="240" w:lineRule="auto"/>
        <w:ind w:firstLine="0"/>
        <w:jc w:val="center"/>
        <w:rPr>
          <w:b/>
          <w:sz w:val="48"/>
          <w:szCs w:val="48"/>
        </w:rPr>
      </w:pPr>
    </w:p>
    <w:p w14:paraId="4585CD2A" w14:textId="77777777" w:rsidR="008024F0" w:rsidRPr="006B58B5" w:rsidRDefault="008024F0" w:rsidP="006B58B5">
      <w:pPr>
        <w:spacing w:before="0" w:after="0" w:line="240" w:lineRule="auto"/>
        <w:ind w:firstLine="0"/>
        <w:jc w:val="center"/>
        <w:rPr>
          <w:b/>
          <w:sz w:val="48"/>
          <w:szCs w:val="48"/>
        </w:rPr>
      </w:pPr>
    </w:p>
    <w:p w14:paraId="5B39FEE3" w14:textId="76484A50" w:rsidR="006B58B5" w:rsidRPr="006B58B5" w:rsidRDefault="008024F0" w:rsidP="006B58B5">
      <w:pPr>
        <w:spacing w:before="0" w:after="0" w:line="240" w:lineRule="auto"/>
        <w:ind w:firstLine="0"/>
        <w:jc w:val="center"/>
        <w:rPr>
          <w:b/>
          <w:sz w:val="48"/>
          <w:szCs w:val="48"/>
        </w:rPr>
      </w:pPr>
      <w:r>
        <w:rPr>
          <w:noProof/>
        </w:rPr>
        <w:drawing>
          <wp:inline distT="0" distB="0" distL="0" distR="0" wp14:anchorId="4E57D4ED" wp14:editId="16293B5C">
            <wp:extent cx="3616095" cy="3401960"/>
            <wp:effectExtent l="0" t="0" r="3810" b="825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18591" cy="3404308"/>
                    </a:xfrm>
                    <a:prstGeom prst="rect">
                      <a:avLst/>
                    </a:prstGeom>
                  </pic:spPr>
                </pic:pic>
              </a:graphicData>
            </a:graphic>
          </wp:inline>
        </w:drawing>
      </w:r>
    </w:p>
    <w:p w14:paraId="5AF41FCF" w14:textId="77777777" w:rsidR="006B58B5" w:rsidRPr="006B58B5" w:rsidRDefault="006B58B5" w:rsidP="006B58B5">
      <w:pPr>
        <w:spacing w:before="0" w:after="0" w:line="240" w:lineRule="auto"/>
        <w:ind w:firstLine="0"/>
        <w:jc w:val="center"/>
        <w:rPr>
          <w:b/>
          <w:sz w:val="48"/>
          <w:szCs w:val="48"/>
        </w:rPr>
      </w:pPr>
    </w:p>
    <w:p w14:paraId="62751DC4" w14:textId="27B614F6" w:rsidR="006B58B5" w:rsidRPr="008024F0" w:rsidRDefault="006B58B5" w:rsidP="006B58B5">
      <w:pPr>
        <w:spacing w:before="0" w:after="0" w:line="240" w:lineRule="auto"/>
        <w:ind w:firstLine="0"/>
        <w:jc w:val="center"/>
        <w:rPr>
          <w:b/>
          <w:sz w:val="56"/>
          <w:szCs w:val="80"/>
        </w:rPr>
      </w:pPr>
      <w:r w:rsidRPr="008024F0">
        <w:rPr>
          <w:b/>
          <w:sz w:val="56"/>
          <w:szCs w:val="80"/>
        </w:rPr>
        <w:t>Mellankrigstiden och</w:t>
      </w:r>
    </w:p>
    <w:p w14:paraId="4203D2AD" w14:textId="5F172AD4" w:rsidR="006B58B5" w:rsidRPr="008024F0" w:rsidRDefault="006B58B5" w:rsidP="006B58B5">
      <w:pPr>
        <w:spacing w:before="0" w:after="0" w:line="240" w:lineRule="auto"/>
        <w:ind w:firstLine="0"/>
        <w:jc w:val="center"/>
        <w:rPr>
          <w:b/>
          <w:sz w:val="56"/>
          <w:szCs w:val="80"/>
        </w:rPr>
      </w:pPr>
      <w:r w:rsidRPr="008024F0">
        <w:rPr>
          <w:b/>
          <w:sz w:val="56"/>
          <w:szCs w:val="80"/>
        </w:rPr>
        <w:t>Andra Världskriget</w:t>
      </w:r>
    </w:p>
    <w:p w14:paraId="00C92BF9" w14:textId="77777777" w:rsidR="006B58B5" w:rsidRDefault="006B58B5" w:rsidP="006B58B5">
      <w:pPr>
        <w:spacing w:before="0" w:after="0" w:line="240" w:lineRule="auto"/>
        <w:ind w:firstLine="0"/>
        <w:jc w:val="center"/>
        <w:rPr>
          <w:b/>
          <w:sz w:val="28"/>
          <w:szCs w:val="28"/>
        </w:rPr>
      </w:pPr>
    </w:p>
    <w:p w14:paraId="46D6E767" w14:textId="77777777" w:rsidR="008024F0" w:rsidRPr="006B58B5" w:rsidRDefault="008024F0" w:rsidP="006B58B5">
      <w:pPr>
        <w:spacing w:before="0" w:after="0" w:line="240" w:lineRule="auto"/>
        <w:ind w:firstLine="0"/>
        <w:jc w:val="center"/>
        <w:rPr>
          <w:b/>
          <w:sz w:val="28"/>
          <w:szCs w:val="28"/>
        </w:rPr>
      </w:pPr>
    </w:p>
    <w:p w14:paraId="79F936C5" w14:textId="77777777" w:rsidR="006B58B5" w:rsidRDefault="006B58B5" w:rsidP="006B58B5">
      <w:pPr>
        <w:spacing w:before="0" w:after="0" w:line="240" w:lineRule="auto"/>
        <w:ind w:firstLine="0"/>
        <w:jc w:val="center"/>
        <w:rPr>
          <w:b/>
          <w:sz w:val="28"/>
          <w:szCs w:val="28"/>
        </w:rPr>
      </w:pPr>
    </w:p>
    <w:p w14:paraId="68B71528" w14:textId="77777777" w:rsidR="006B58B5" w:rsidRDefault="006B58B5" w:rsidP="006B58B5">
      <w:pPr>
        <w:spacing w:before="0" w:after="0" w:line="240" w:lineRule="auto"/>
        <w:ind w:firstLine="0"/>
        <w:jc w:val="center"/>
        <w:rPr>
          <w:b/>
          <w:sz w:val="28"/>
          <w:szCs w:val="28"/>
        </w:rPr>
      </w:pPr>
    </w:p>
    <w:p w14:paraId="52B38775" w14:textId="77777777" w:rsidR="006B58B5" w:rsidRDefault="006B58B5" w:rsidP="006B58B5">
      <w:pPr>
        <w:spacing w:before="0" w:after="0" w:line="240" w:lineRule="auto"/>
        <w:ind w:firstLine="0"/>
        <w:jc w:val="center"/>
        <w:rPr>
          <w:b/>
          <w:sz w:val="28"/>
          <w:szCs w:val="28"/>
        </w:rPr>
      </w:pPr>
    </w:p>
    <w:p w14:paraId="7B8F8D9B" w14:textId="4D38723D" w:rsidR="006B58B5" w:rsidRDefault="006B58B5" w:rsidP="006B58B5">
      <w:pPr>
        <w:spacing w:before="0" w:after="0" w:line="240" w:lineRule="auto"/>
        <w:ind w:firstLine="0"/>
        <w:jc w:val="center"/>
        <w:rPr>
          <w:b/>
          <w:sz w:val="28"/>
          <w:szCs w:val="28"/>
        </w:rPr>
      </w:pPr>
      <w:r w:rsidRPr="006B58B5">
        <w:rPr>
          <w:b/>
          <w:sz w:val="28"/>
          <w:szCs w:val="28"/>
        </w:rPr>
        <w:t>Österledskolan</w:t>
      </w:r>
    </w:p>
    <w:p w14:paraId="779ECFC0" w14:textId="4841F8D6" w:rsidR="0026327E" w:rsidRDefault="0026327E" w:rsidP="006B58B5">
      <w:pPr>
        <w:spacing w:before="0" w:after="0" w:line="240" w:lineRule="auto"/>
        <w:ind w:firstLine="0"/>
        <w:jc w:val="center"/>
        <w:rPr>
          <w:b/>
          <w:sz w:val="28"/>
          <w:szCs w:val="28"/>
        </w:rPr>
      </w:pPr>
      <w:r>
        <w:rPr>
          <w:b/>
          <w:sz w:val="28"/>
          <w:szCs w:val="28"/>
        </w:rPr>
        <w:t>iPad-anpassat häfte</w:t>
      </w:r>
    </w:p>
    <w:p w14:paraId="2294F9DB" w14:textId="6BED8CC0" w:rsidR="0026327E" w:rsidRPr="006B58B5" w:rsidRDefault="0026327E" w:rsidP="006B58B5">
      <w:pPr>
        <w:spacing w:before="0" w:after="0" w:line="240" w:lineRule="auto"/>
        <w:ind w:firstLine="0"/>
        <w:jc w:val="center"/>
        <w:rPr>
          <w:b/>
          <w:sz w:val="28"/>
          <w:szCs w:val="28"/>
        </w:rPr>
      </w:pPr>
      <w:r>
        <w:rPr>
          <w:b/>
          <w:sz w:val="28"/>
          <w:szCs w:val="28"/>
        </w:rPr>
        <w:t xml:space="preserve">med talsyntes och </w:t>
      </w:r>
      <w:proofErr w:type="spellStart"/>
      <w:r>
        <w:rPr>
          <w:b/>
          <w:sz w:val="28"/>
          <w:szCs w:val="28"/>
        </w:rPr>
        <w:t>flipped-classroom</w:t>
      </w:r>
      <w:proofErr w:type="spellEnd"/>
      <w:r>
        <w:rPr>
          <w:b/>
          <w:sz w:val="28"/>
          <w:szCs w:val="28"/>
        </w:rPr>
        <w:t xml:space="preserve"> klipp </w:t>
      </w:r>
    </w:p>
    <w:p w14:paraId="5069BEE5" w14:textId="762BC5B8" w:rsidR="006B58B5" w:rsidRDefault="006B58B5">
      <w:pPr>
        <w:spacing w:before="0" w:after="0" w:line="240" w:lineRule="auto"/>
        <w:ind w:firstLine="0"/>
        <w:jc w:val="left"/>
      </w:pPr>
      <w:r>
        <w:br w:type="page"/>
      </w:r>
    </w:p>
    <w:p w14:paraId="7105C2FC" w14:textId="77777777" w:rsidR="009B6CE1" w:rsidRDefault="009B6CE1">
      <w:pPr>
        <w:spacing w:before="0" w:after="0" w:line="240" w:lineRule="auto"/>
        <w:ind w:firstLine="0"/>
        <w:jc w:val="left"/>
      </w:pPr>
    </w:p>
    <w:p w14:paraId="05163583" w14:textId="2EA4B30E" w:rsidR="009B6CE1" w:rsidRDefault="009B6CE1" w:rsidP="009B6CE1">
      <w:pPr>
        <w:pStyle w:val="Heading1"/>
      </w:pPr>
      <w:r>
        <w:t>Innehållsförteckning</w:t>
      </w:r>
    </w:p>
    <w:p w14:paraId="4D06A57B" w14:textId="77777777" w:rsidR="0026327E" w:rsidRDefault="0026327E" w:rsidP="0026327E">
      <w:pPr>
        <w:spacing w:before="0" w:after="0" w:line="240" w:lineRule="auto"/>
        <w:ind w:firstLine="0"/>
        <w:contextualSpacing/>
        <w:jc w:val="left"/>
      </w:pPr>
    </w:p>
    <w:p w14:paraId="7DD26284" w14:textId="78AE2D24" w:rsidR="0026327E" w:rsidRPr="0026327E" w:rsidRDefault="0026327E" w:rsidP="0026327E">
      <w:pPr>
        <w:spacing w:before="0" w:after="0" w:line="240" w:lineRule="auto"/>
        <w:ind w:firstLine="0"/>
        <w:contextualSpacing/>
        <w:jc w:val="left"/>
        <w:rPr>
          <w:b/>
          <w:sz w:val="32"/>
        </w:rPr>
      </w:pPr>
      <w:r w:rsidRPr="0026327E">
        <w:rPr>
          <w:b/>
          <w:sz w:val="32"/>
        </w:rPr>
        <w:t>1. En misslyckad fred, sid 3</w:t>
      </w:r>
    </w:p>
    <w:p w14:paraId="0B1A6F6C" w14:textId="5C44B0AA" w:rsidR="0026327E" w:rsidRPr="0026327E" w:rsidRDefault="0026327E" w:rsidP="0026327E">
      <w:pPr>
        <w:rPr>
          <w:sz w:val="22"/>
        </w:rPr>
      </w:pPr>
      <w:r>
        <w:rPr>
          <w:sz w:val="22"/>
        </w:rPr>
        <w:t xml:space="preserve">   </w:t>
      </w:r>
      <w:r w:rsidRPr="0026327E">
        <w:rPr>
          <w:sz w:val="22"/>
        </w:rPr>
        <w:t>Uppgifter: 1:1 – 4, sid 3</w:t>
      </w:r>
    </w:p>
    <w:p w14:paraId="6EC0109F" w14:textId="359884F7" w:rsidR="0026327E" w:rsidRDefault="0026327E" w:rsidP="0026327E">
      <w:pPr>
        <w:ind w:firstLine="0"/>
        <w:rPr>
          <w:sz w:val="22"/>
        </w:rPr>
      </w:pPr>
      <w:r>
        <w:rPr>
          <w:sz w:val="22"/>
        </w:rPr>
        <w:t xml:space="preserve">       </w:t>
      </w:r>
      <w:r w:rsidRPr="0026327E">
        <w:rPr>
          <w:sz w:val="22"/>
        </w:rPr>
        <w:t>Uppgifter 1:5 – 9, sid 6</w:t>
      </w:r>
    </w:p>
    <w:p w14:paraId="4A8A5CED" w14:textId="594A9C78" w:rsidR="0026327E" w:rsidRPr="0026327E" w:rsidRDefault="0026327E" w:rsidP="0026327E">
      <w:pPr>
        <w:ind w:firstLine="0"/>
        <w:rPr>
          <w:sz w:val="22"/>
        </w:rPr>
      </w:pPr>
      <w:r w:rsidRPr="0026327E">
        <w:rPr>
          <w:b/>
          <w:sz w:val="32"/>
        </w:rPr>
        <w:t>2. Nazisterna griper makten, sid 7</w:t>
      </w:r>
    </w:p>
    <w:p w14:paraId="391BDA46" w14:textId="5DC061E3" w:rsidR="0026327E" w:rsidRPr="0026327E" w:rsidRDefault="0026327E" w:rsidP="0026327E">
      <w:pPr>
        <w:ind w:firstLine="0"/>
        <w:rPr>
          <w:sz w:val="22"/>
        </w:rPr>
      </w:pPr>
      <w:r>
        <w:rPr>
          <w:sz w:val="22"/>
        </w:rPr>
        <w:t xml:space="preserve">       </w:t>
      </w:r>
      <w:r w:rsidRPr="0026327E">
        <w:rPr>
          <w:sz w:val="22"/>
        </w:rPr>
        <w:t xml:space="preserve">Uppgifter: 2:1, sid 7 </w:t>
      </w:r>
    </w:p>
    <w:p w14:paraId="7C9171AA" w14:textId="539478EA" w:rsidR="0026327E" w:rsidRPr="0026327E" w:rsidRDefault="0026327E" w:rsidP="0026327E">
      <w:pPr>
        <w:rPr>
          <w:sz w:val="22"/>
        </w:rPr>
      </w:pPr>
      <w:r>
        <w:rPr>
          <w:sz w:val="22"/>
        </w:rPr>
        <w:t xml:space="preserve">    </w:t>
      </w:r>
      <w:r w:rsidRPr="0026327E">
        <w:rPr>
          <w:sz w:val="22"/>
        </w:rPr>
        <w:t>Uppgifter: 2:2 – 3, sid 10</w:t>
      </w:r>
    </w:p>
    <w:p w14:paraId="72C27679" w14:textId="691E0D82" w:rsidR="0026327E" w:rsidRPr="0026327E" w:rsidRDefault="0026327E" w:rsidP="0026327E">
      <w:pPr>
        <w:ind w:firstLine="0"/>
        <w:rPr>
          <w:b/>
          <w:sz w:val="32"/>
        </w:rPr>
      </w:pPr>
      <w:r w:rsidRPr="0026327E">
        <w:rPr>
          <w:b/>
          <w:sz w:val="32"/>
        </w:rPr>
        <w:t xml:space="preserve">3. Mot ett nytt krig, sid 10 </w:t>
      </w:r>
    </w:p>
    <w:p w14:paraId="5D21B1F7" w14:textId="1F352B38" w:rsidR="0026327E" w:rsidRDefault="0026327E" w:rsidP="0026327E">
      <w:pPr>
        <w:rPr>
          <w:sz w:val="22"/>
        </w:rPr>
      </w:pPr>
      <w:r>
        <w:rPr>
          <w:sz w:val="22"/>
        </w:rPr>
        <w:t xml:space="preserve">     </w:t>
      </w:r>
      <w:r w:rsidRPr="0026327E">
        <w:rPr>
          <w:sz w:val="22"/>
        </w:rPr>
        <w:t xml:space="preserve">Uppgifter: 3:1 – 4, sid 12 </w:t>
      </w:r>
    </w:p>
    <w:p w14:paraId="493E0206" w14:textId="70B54504" w:rsidR="0026327E" w:rsidRPr="0026327E" w:rsidRDefault="0026327E" w:rsidP="0026327E">
      <w:pPr>
        <w:ind w:firstLine="0"/>
        <w:rPr>
          <w:sz w:val="22"/>
        </w:rPr>
      </w:pPr>
      <w:r w:rsidRPr="0026327E">
        <w:rPr>
          <w:b/>
          <w:sz w:val="32"/>
        </w:rPr>
        <w:t>4. Blixtkrig i öst och väst, sid 13</w:t>
      </w:r>
    </w:p>
    <w:p w14:paraId="6AE06B8E" w14:textId="05BE90E0" w:rsidR="0026327E" w:rsidRPr="0026327E" w:rsidRDefault="0026327E" w:rsidP="0026327E">
      <w:pPr>
        <w:rPr>
          <w:sz w:val="22"/>
        </w:rPr>
      </w:pPr>
      <w:r>
        <w:rPr>
          <w:sz w:val="22"/>
        </w:rPr>
        <w:t xml:space="preserve">     </w:t>
      </w:r>
      <w:r w:rsidRPr="0026327E">
        <w:rPr>
          <w:sz w:val="22"/>
        </w:rPr>
        <w:t>Uppgifter: 4:1 – 7, sid 17</w:t>
      </w:r>
    </w:p>
    <w:p w14:paraId="3E8B1C73" w14:textId="43DA2EDD" w:rsidR="0026327E" w:rsidRPr="0026327E" w:rsidRDefault="0026327E" w:rsidP="0026327E">
      <w:pPr>
        <w:ind w:firstLine="0"/>
        <w:rPr>
          <w:b/>
          <w:sz w:val="32"/>
        </w:rPr>
      </w:pPr>
      <w:r>
        <w:rPr>
          <w:b/>
          <w:sz w:val="32"/>
        </w:rPr>
        <w:t>5</w:t>
      </w:r>
      <w:r w:rsidRPr="0026327E">
        <w:rPr>
          <w:b/>
          <w:sz w:val="32"/>
        </w:rPr>
        <w:t>. Stalins Sovjet, sid 18</w:t>
      </w:r>
    </w:p>
    <w:p w14:paraId="79CF36F9" w14:textId="314C8E6D" w:rsidR="0026327E" w:rsidRPr="0026327E" w:rsidRDefault="0026327E" w:rsidP="0026327E">
      <w:pPr>
        <w:rPr>
          <w:sz w:val="22"/>
        </w:rPr>
      </w:pPr>
      <w:r>
        <w:rPr>
          <w:sz w:val="22"/>
        </w:rPr>
        <w:t xml:space="preserve">     </w:t>
      </w:r>
      <w:r w:rsidRPr="0026327E">
        <w:rPr>
          <w:sz w:val="22"/>
        </w:rPr>
        <w:t>Uppgifter: 5:1 – 4, sid 20</w:t>
      </w:r>
    </w:p>
    <w:p w14:paraId="46DC3E03" w14:textId="2E93E0C0" w:rsidR="0026327E" w:rsidRDefault="0026327E" w:rsidP="0026327E">
      <w:pPr>
        <w:rPr>
          <w:sz w:val="22"/>
        </w:rPr>
      </w:pPr>
      <w:r>
        <w:rPr>
          <w:sz w:val="22"/>
        </w:rPr>
        <w:t xml:space="preserve">     </w:t>
      </w:r>
      <w:r w:rsidRPr="0026327E">
        <w:rPr>
          <w:sz w:val="22"/>
        </w:rPr>
        <w:t xml:space="preserve">Uppgifter: 5:5 – 7, sid 22 </w:t>
      </w:r>
    </w:p>
    <w:p w14:paraId="36BCB677" w14:textId="77777777" w:rsidR="0026327E" w:rsidRDefault="0026327E" w:rsidP="0026327E">
      <w:pPr>
        <w:ind w:firstLine="0"/>
        <w:rPr>
          <w:sz w:val="22"/>
        </w:rPr>
      </w:pPr>
      <w:r w:rsidRPr="0026327E">
        <w:rPr>
          <w:b/>
          <w:sz w:val="32"/>
        </w:rPr>
        <w:t>6. Kriget blir världskrig, sid 23</w:t>
      </w:r>
    </w:p>
    <w:p w14:paraId="4B6276E5" w14:textId="00B0D384" w:rsidR="0026327E" w:rsidRPr="0026327E" w:rsidRDefault="0026327E" w:rsidP="0026327E">
      <w:pPr>
        <w:ind w:firstLine="0"/>
        <w:rPr>
          <w:sz w:val="22"/>
        </w:rPr>
      </w:pPr>
      <w:r w:rsidRPr="0026327E">
        <w:rPr>
          <w:b/>
          <w:sz w:val="32"/>
        </w:rPr>
        <w:t>7. Slutet på kriget, sid 24</w:t>
      </w:r>
    </w:p>
    <w:p w14:paraId="1B77FC4C" w14:textId="38783BE7" w:rsidR="0026327E" w:rsidRPr="0026327E" w:rsidRDefault="0026327E" w:rsidP="0026327E">
      <w:pPr>
        <w:rPr>
          <w:sz w:val="22"/>
        </w:rPr>
      </w:pPr>
      <w:r w:rsidRPr="0026327E">
        <w:rPr>
          <w:sz w:val="22"/>
        </w:rPr>
        <w:t xml:space="preserve">    Uppgifter: 7:1 – 3, sid 28 </w:t>
      </w:r>
    </w:p>
    <w:p w14:paraId="65169F90" w14:textId="211707E2" w:rsidR="0026327E" w:rsidRPr="0026327E" w:rsidRDefault="0026327E" w:rsidP="0026327E">
      <w:pPr>
        <w:ind w:firstLine="0"/>
        <w:rPr>
          <w:b/>
          <w:sz w:val="32"/>
        </w:rPr>
      </w:pPr>
      <w:r w:rsidRPr="0026327E">
        <w:rPr>
          <w:b/>
          <w:sz w:val="32"/>
        </w:rPr>
        <w:t>8. ”Den slutliga lösningen”, sid 29</w:t>
      </w:r>
    </w:p>
    <w:p w14:paraId="2FF43ABE" w14:textId="2AC7B017" w:rsidR="0026327E" w:rsidRPr="0026327E" w:rsidRDefault="0026327E" w:rsidP="0026327E">
      <w:pPr>
        <w:rPr>
          <w:sz w:val="22"/>
        </w:rPr>
      </w:pPr>
      <w:r>
        <w:rPr>
          <w:sz w:val="22"/>
        </w:rPr>
        <w:t xml:space="preserve">     </w:t>
      </w:r>
      <w:r w:rsidRPr="0026327E">
        <w:rPr>
          <w:sz w:val="22"/>
        </w:rPr>
        <w:t>Uppgifter: 8:1 – 3, sid 31</w:t>
      </w:r>
    </w:p>
    <w:p w14:paraId="477E6649" w14:textId="10354DD5" w:rsidR="0026327E" w:rsidRPr="0026327E" w:rsidRDefault="0026327E" w:rsidP="0026327E">
      <w:pPr>
        <w:ind w:firstLine="0"/>
        <w:rPr>
          <w:b/>
          <w:sz w:val="32"/>
        </w:rPr>
      </w:pPr>
      <w:r w:rsidRPr="0026327E">
        <w:rPr>
          <w:b/>
          <w:sz w:val="32"/>
        </w:rPr>
        <w:t>9. Krigets resultat, sid 32</w:t>
      </w:r>
    </w:p>
    <w:p w14:paraId="5726E180" w14:textId="45780008" w:rsidR="0026327E" w:rsidRPr="0026327E" w:rsidRDefault="0026327E" w:rsidP="0026327E">
      <w:pPr>
        <w:rPr>
          <w:sz w:val="22"/>
        </w:rPr>
      </w:pPr>
      <w:r>
        <w:rPr>
          <w:sz w:val="22"/>
        </w:rPr>
        <w:t xml:space="preserve">   </w:t>
      </w:r>
      <w:r w:rsidRPr="0026327E">
        <w:rPr>
          <w:sz w:val="22"/>
        </w:rPr>
        <w:t xml:space="preserve"> Uppgifter: 9:1 – 3, sid 33 </w:t>
      </w:r>
    </w:p>
    <w:p w14:paraId="5252A3B1" w14:textId="77777777" w:rsidR="009B6CE1" w:rsidRPr="009B6CE1" w:rsidRDefault="009B6CE1" w:rsidP="009B6CE1"/>
    <w:p w14:paraId="400F8EB9" w14:textId="77777777" w:rsidR="009B6CE1" w:rsidRDefault="009B6CE1">
      <w:pPr>
        <w:spacing w:before="0" w:after="0" w:line="240" w:lineRule="auto"/>
        <w:ind w:firstLine="0"/>
        <w:jc w:val="left"/>
      </w:pPr>
    </w:p>
    <w:p w14:paraId="55C7CD12" w14:textId="77777777" w:rsidR="002D7E8D" w:rsidRDefault="002D7E8D">
      <w:pPr>
        <w:spacing w:before="0" w:after="0" w:line="240" w:lineRule="auto"/>
        <w:ind w:firstLine="0"/>
        <w:jc w:val="left"/>
      </w:pPr>
    </w:p>
    <w:p w14:paraId="6486E9EC" w14:textId="625ABE10" w:rsidR="002D7E8D" w:rsidRPr="00565EE8" w:rsidRDefault="002D7E8D" w:rsidP="002D7E8D">
      <w:pPr>
        <w:rPr>
          <w:sz w:val="28"/>
        </w:rPr>
      </w:pPr>
      <w:r w:rsidRPr="00565EE8">
        <w:rPr>
          <w:color w:val="76923C" w:themeColor="accent3" w:themeShade="BF"/>
          <w:sz w:val="28"/>
        </w:rPr>
        <w:lastRenderedPageBreak/>
        <w:t xml:space="preserve">Syftet med detta </w:t>
      </w:r>
      <w:r w:rsidR="00565EE8" w:rsidRPr="00565EE8">
        <w:rPr>
          <w:color w:val="76923C" w:themeColor="accent3" w:themeShade="BF"/>
          <w:sz w:val="28"/>
        </w:rPr>
        <w:t>arbets</w:t>
      </w:r>
      <w:r w:rsidRPr="00565EE8">
        <w:rPr>
          <w:color w:val="76923C" w:themeColor="accent3" w:themeShade="BF"/>
          <w:sz w:val="28"/>
        </w:rPr>
        <w:t>område är att du ska bli bra på att fö</w:t>
      </w:r>
      <w:r w:rsidRPr="00565EE8">
        <w:rPr>
          <w:color w:val="76923C" w:themeColor="accent3" w:themeShade="BF"/>
          <w:sz w:val="28"/>
        </w:rPr>
        <w:t>r</w:t>
      </w:r>
      <w:r w:rsidRPr="00565EE8">
        <w:rPr>
          <w:color w:val="76923C" w:themeColor="accent3" w:themeShade="BF"/>
          <w:sz w:val="28"/>
        </w:rPr>
        <w:t xml:space="preserve">klara orsaker till, och konsekvenser av, andra världskriget! I detta häfte finner du många av de historiska </w:t>
      </w:r>
      <w:r w:rsidRPr="00565EE8">
        <w:rPr>
          <w:b/>
          <w:color w:val="76923C" w:themeColor="accent3" w:themeShade="BF"/>
          <w:sz w:val="28"/>
        </w:rPr>
        <w:t>begrepp</w:t>
      </w:r>
      <w:r w:rsidRPr="00565EE8">
        <w:rPr>
          <w:color w:val="76923C" w:themeColor="accent3" w:themeShade="BF"/>
          <w:sz w:val="28"/>
        </w:rPr>
        <w:t xml:space="preserve">, </w:t>
      </w:r>
      <w:r w:rsidRPr="00565EE8">
        <w:rPr>
          <w:b/>
          <w:color w:val="76923C" w:themeColor="accent3" w:themeShade="BF"/>
          <w:sz w:val="28"/>
        </w:rPr>
        <w:t>skee</w:t>
      </w:r>
      <w:r w:rsidRPr="00565EE8">
        <w:rPr>
          <w:b/>
          <w:color w:val="76923C" w:themeColor="accent3" w:themeShade="BF"/>
          <w:sz w:val="28"/>
        </w:rPr>
        <w:t>n</w:t>
      </w:r>
      <w:r w:rsidRPr="00565EE8">
        <w:rPr>
          <w:b/>
          <w:color w:val="76923C" w:themeColor="accent3" w:themeShade="BF"/>
          <w:sz w:val="28"/>
        </w:rPr>
        <w:t>den</w:t>
      </w:r>
      <w:r w:rsidRPr="00565EE8">
        <w:rPr>
          <w:color w:val="76923C" w:themeColor="accent3" w:themeShade="BF"/>
          <w:sz w:val="28"/>
        </w:rPr>
        <w:t xml:space="preserve"> och </w:t>
      </w:r>
      <w:r w:rsidRPr="00565EE8">
        <w:rPr>
          <w:b/>
          <w:color w:val="76923C" w:themeColor="accent3" w:themeShade="BF"/>
          <w:sz w:val="28"/>
        </w:rPr>
        <w:t>gestalter</w:t>
      </w:r>
      <w:r w:rsidRPr="00565EE8">
        <w:rPr>
          <w:color w:val="76923C" w:themeColor="accent3" w:themeShade="BF"/>
          <w:sz w:val="28"/>
        </w:rPr>
        <w:t xml:space="preserve"> som du behöver för att sedan ge dig i kast med ditt eget forskningsområde. </w:t>
      </w:r>
    </w:p>
    <w:p w14:paraId="26C8EABD" w14:textId="77777777" w:rsidR="002D7E8D" w:rsidRPr="00565EE8" w:rsidRDefault="002D7E8D" w:rsidP="002D7E8D">
      <w:pPr>
        <w:rPr>
          <w:color w:val="76923C" w:themeColor="accent3" w:themeShade="BF"/>
          <w:sz w:val="28"/>
        </w:rPr>
      </w:pPr>
      <w:r w:rsidRPr="00565EE8">
        <w:rPr>
          <w:color w:val="76923C" w:themeColor="accent3" w:themeShade="BF"/>
          <w:sz w:val="28"/>
        </w:rPr>
        <w:t xml:space="preserve">Gör dina uppgifter i ett </w:t>
      </w:r>
      <w:proofErr w:type="spellStart"/>
      <w:r w:rsidRPr="00565EE8">
        <w:rPr>
          <w:color w:val="76923C" w:themeColor="accent3" w:themeShade="BF"/>
          <w:sz w:val="28"/>
        </w:rPr>
        <w:t>google</w:t>
      </w:r>
      <w:proofErr w:type="spellEnd"/>
      <w:r w:rsidRPr="00565EE8">
        <w:rPr>
          <w:color w:val="76923C" w:themeColor="accent3" w:themeShade="BF"/>
          <w:sz w:val="28"/>
        </w:rPr>
        <w:t xml:space="preserve">-drive dokument som du delar med din lärare. </w:t>
      </w:r>
    </w:p>
    <w:p w14:paraId="6D13218C" w14:textId="77777777" w:rsidR="002D7E8D" w:rsidRDefault="002D7E8D">
      <w:pPr>
        <w:spacing w:before="0" w:after="0" w:line="240" w:lineRule="auto"/>
        <w:ind w:firstLine="0"/>
        <w:jc w:val="left"/>
      </w:pPr>
    </w:p>
    <w:p w14:paraId="37E4BA87" w14:textId="3C2A0FA3" w:rsidR="00105434" w:rsidRDefault="00105434" w:rsidP="009D3541">
      <w:pPr>
        <w:pStyle w:val="Heading1"/>
        <w:numPr>
          <w:ilvl w:val="0"/>
          <w:numId w:val="6"/>
        </w:numPr>
        <w:jc w:val="left"/>
      </w:pPr>
      <w:r w:rsidRPr="00105434">
        <w:t>En misslyckad fred</w:t>
      </w:r>
    </w:p>
    <w:p w14:paraId="51CCE2EA" w14:textId="33705F23" w:rsidR="00976D99" w:rsidRDefault="00976D99" w:rsidP="009B6CE1">
      <w:pPr>
        <w:pStyle w:val="Heading3"/>
      </w:pPr>
      <w:r>
        <w:t xml:space="preserve">Versaillesfreden 1919 </w:t>
      </w:r>
    </w:p>
    <w:p w14:paraId="6AF7ABB6" w14:textId="77777777" w:rsidR="00A22D30" w:rsidRDefault="00A22D30" w:rsidP="00A22D30">
      <w:pPr>
        <w:jc w:val="left"/>
      </w:pPr>
      <w:r>
        <w:t xml:space="preserve">Den 11/11 </w:t>
      </w:r>
      <w:proofErr w:type="spellStart"/>
      <w:r>
        <w:t>kl</w:t>
      </w:r>
      <w:proofErr w:type="spellEnd"/>
      <w:r>
        <w:t xml:space="preserve"> 11 år 1918 blåstes eldupphör på västfronten. Första värld</w:t>
      </w:r>
      <w:r>
        <w:t>s</w:t>
      </w:r>
      <w:r>
        <w:t>krigets strider var över, men det var fortfarande lång väg till fred. Vintern 1918-1919 blev svår för människorna i Europa trots vapenvilan. Ekonomin fortsatte att fungera dåligt och motsättningarna mellan rika och fattiga me</w:t>
      </w:r>
      <w:r>
        <w:t>d</w:t>
      </w:r>
      <w:r>
        <w:t>borgare växte i många länder. I flera tyska städer förekom gatustrider me</w:t>
      </w:r>
      <w:r>
        <w:t>l</w:t>
      </w:r>
      <w:r>
        <w:t>lan beväpnades vänster- och högergrupper, samtidigt härjade spanska sj</w:t>
      </w:r>
      <w:r>
        <w:t>u</w:t>
      </w:r>
      <w:r>
        <w:t>kan, en fruktansvärd influensaepidemi. Man räknar med att omkring 20 mi</w:t>
      </w:r>
      <w:r>
        <w:t>l</w:t>
      </w:r>
      <w:r>
        <w:t xml:space="preserve">joner människor dog i Europa den vintern. </w:t>
      </w:r>
    </w:p>
    <w:p w14:paraId="3A834866" w14:textId="77777777" w:rsidR="00A22D30" w:rsidRDefault="00A22D30" w:rsidP="00A22D30">
      <w:pPr>
        <w:pStyle w:val="Heading3"/>
      </w:pPr>
      <w:r>
        <w:t xml:space="preserve">Olika mål med freden </w:t>
      </w:r>
    </w:p>
    <w:p w14:paraId="597D3E74" w14:textId="77777777" w:rsidR="00A22D30" w:rsidRDefault="00A22D30" w:rsidP="00A22D30">
      <w:pPr>
        <w:jc w:val="left"/>
      </w:pPr>
      <w:r>
        <w:t xml:space="preserve">Ledarna för krigets segrarmakter samlades i Paris under våren 1919. De skulle skriva samman ett fredsavtal med </w:t>
      </w:r>
      <w:proofErr w:type="gramStart"/>
      <w:r>
        <w:t>de</w:t>
      </w:r>
      <w:proofErr w:type="gramEnd"/>
      <w:r>
        <w:t xml:space="preserve"> var bara delvis överens om vad som skulle stå i det. USA:s president Wilson ville framför allt ha en stabil fred. En särskild organisation kallad </w:t>
      </w:r>
      <w:r w:rsidRPr="005065CD">
        <w:rPr>
          <w:b/>
        </w:rPr>
        <w:t>NF,</w:t>
      </w:r>
      <w:r>
        <w:t xml:space="preserve"> Nationernas förbund, skulle öve</w:t>
      </w:r>
      <w:r>
        <w:t>r</w:t>
      </w:r>
      <w:r>
        <w:t>vaka freden.</w:t>
      </w:r>
    </w:p>
    <w:p w14:paraId="34D1DA55" w14:textId="77777777" w:rsidR="00A22D30" w:rsidRDefault="00A22D30" w:rsidP="00A22D30">
      <w:pPr>
        <w:jc w:val="left"/>
      </w:pPr>
      <w:r>
        <w:t>Storbritanniens, Frankrikes och Italiens regeringar gick gärna med på Wi</w:t>
      </w:r>
      <w:r>
        <w:t>l</w:t>
      </w:r>
      <w:r>
        <w:t>sons krav. Men för dem fanns ett annat och viktigare mål. Eftersom de a</w:t>
      </w:r>
      <w:r>
        <w:t>n</w:t>
      </w:r>
      <w:r>
        <w:t xml:space="preserve">såg att Tyskland och de andra medlemmarna i </w:t>
      </w:r>
      <w:r w:rsidRPr="00245631">
        <w:rPr>
          <w:b/>
        </w:rPr>
        <w:t>centralmakterna</w:t>
      </w:r>
      <w:r>
        <w:t xml:space="preserve"> (Tyskland, Österrike-Ungern, Turkiet och Bulgarien, även Italien men som 1915 bytte sida) orsakat kriget skulle dessa stater tvingas betala vad det kostat, ett </w:t>
      </w:r>
      <w:r w:rsidRPr="00FE40BE">
        <w:rPr>
          <w:b/>
        </w:rPr>
        <w:t>krigsskadestånd</w:t>
      </w:r>
      <w:r>
        <w:t xml:space="preserve">. Tyskland som var det största landet i centralmakterna skulle betala mest. Ett annat krav var att Tyskland dessutom skulle göras </w:t>
      </w:r>
      <w:r>
        <w:lastRenderedPageBreak/>
        <w:t xml:space="preserve">svagt </w:t>
      </w:r>
      <w:r w:rsidRPr="00245631">
        <w:rPr>
          <w:b/>
        </w:rPr>
        <w:t>militärt</w:t>
      </w:r>
      <w:r>
        <w:t xml:space="preserve"> att det aldrig mer skulle kunna bli ett hot mot freden i Europa och världen. </w:t>
      </w:r>
    </w:p>
    <w:p w14:paraId="71B1C1D2" w14:textId="5EE149BD" w:rsidR="00A22D30" w:rsidRDefault="00A22D30" w:rsidP="00A22D30">
      <w:pPr>
        <w:jc w:val="left"/>
      </w:pPr>
      <w:r>
        <w:rPr>
          <w:noProof/>
        </w:rPr>
        <w:drawing>
          <wp:anchor distT="0" distB="0" distL="114300" distR="114300" simplePos="0" relativeHeight="251682304" behindDoc="1" locked="0" layoutInCell="1" allowOverlap="1" wp14:anchorId="4220BC7C" wp14:editId="03D6C4C3">
            <wp:simplePos x="0" y="0"/>
            <wp:positionH relativeFrom="column">
              <wp:posOffset>3540760</wp:posOffset>
            </wp:positionH>
            <wp:positionV relativeFrom="paragraph">
              <wp:posOffset>-204470</wp:posOffset>
            </wp:positionV>
            <wp:extent cx="2346960" cy="1671320"/>
            <wp:effectExtent l="0" t="0" r="0" b="5080"/>
            <wp:wrapTight wrapText="bothSides">
              <wp:wrapPolygon edited="0">
                <wp:start x="0" y="0"/>
                <wp:lineTo x="0" y="21419"/>
                <wp:lineTo x="21390" y="21419"/>
                <wp:lineTo x="21390" y="0"/>
                <wp:lineTo x="0" y="0"/>
              </wp:wrapPolygon>
            </wp:wrapTight>
            <wp:docPr id="18" name="Bild 5" descr="http://www.forum-auto.com/uploads/200409/gtmoi_1096554584_mv7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orum-auto.com/uploads/200409/gtmoi_1096554584_mv76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696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Freden blev en </w:t>
      </w:r>
      <w:r w:rsidRPr="00245631">
        <w:rPr>
          <w:b/>
        </w:rPr>
        <w:t>kompromiss</w:t>
      </w:r>
      <w:r>
        <w:t xml:space="preserve"> mellan Wi</w:t>
      </w:r>
      <w:r>
        <w:t>l</w:t>
      </w:r>
      <w:r>
        <w:t>sons linje och de europeiska segrarmakte</w:t>
      </w:r>
      <w:r>
        <w:t>r</w:t>
      </w:r>
      <w:r>
        <w:t xml:space="preserve">nas krav. De bestämde också att den tyska regeringen skulle få skriva under avtalet i spegelsalen i slottet Versailles strax utanför Paris. </w:t>
      </w:r>
    </w:p>
    <w:p w14:paraId="4B65986A" w14:textId="69422E52" w:rsidR="00A22D30" w:rsidRDefault="00A22D30" w:rsidP="00A22D30">
      <w:pPr>
        <w:jc w:val="left"/>
      </w:pPr>
      <w:r>
        <w:rPr>
          <w:noProof/>
        </w:rPr>
        <mc:AlternateContent>
          <mc:Choice Requires="wps">
            <w:drawing>
              <wp:anchor distT="0" distB="0" distL="114300" distR="114300" simplePos="0" relativeHeight="251684352" behindDoc="1" locked="0" layoutInCell="1" allowOverlap="1" wp14:anchorId="48941532" wp14:editId="2AF7F9C6">
                <wp:simplePos x="0" y="0"/>
                <wp:positionH relativeFrom="column">
                  <wp:posOffset>3813810</wp:posOffset>
                </wp:positionH>
                <wp:positionV relativeFrom="paragraph">
                  <wp:posOffset>201930</wp:posOffset>
                </wp:positionV>
                <wp:extent cx="2374265" cy="1403985"/>
                <wp:effectExtent l="0" t="0" r="3810" b="5080"/>
                <wp:wrapTight wrapText="bothSides">
                  <wp:wrapPolygon edited="0">
                    <wp:start x="0" y="0"/>
                    <wp:lineTo x="0" y="20836"/>
                    <wp:lineTo x="21462" y="20836"/>
                    <wp:lineTo x="21462" y="0"/>
                    <wp:lineTo x="0" y="0"/>
                  </wp:wrapPolygon>
                </wp:wrapTight>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43C4AA0" w14:textId="16653A42" w:rsidR="0026327E" w:rsidRPr="00A7101A" w:rsidRDefault="0026327E">
                            <w:pPr>
                              <w:rPr>
                                <w:i/>
                                <w:sz w:val="16"/>
                              </w:rPr>
                            </w:pPr>
                            <w:r w:rsidRPr="00A7101A">
                              <w:rPr>
                                <w:i/>
                                <w:sz w:val="16"/>
                              </w:rPr>
                              <w:t>Slottet Versailles utanför Paris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left:0;text-align:left;margin-left:300.3pt;margin-top:15.9pt;width:186.95pt;height:110.55pt;z-index:-251632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" stroked="f">
                <v:textbox style="mso-fit-shape-to-text:t">
                  <w:txbxContent>
                    <w:p w14:paraId="643C4AA0" w14:textId="16653A42" w:rsidR="0026327E" w:rsidRPr="00A7101A" w:rsidRDefault="0026327E">
                      <w:pPr>
                        <w:rPr>
                          <w:i/>
                          <w:sz w:val="16"/>
                        </w:rPr>
                      </w:pPr>
                      <w:r w:rsidRPr="00A7101A">
                        <w:rPr>
                          <w:i/>
                          <w:sz w:val="16"/>
                        </w:rPr>
                        <w:t>Slottet Versailles utanför Paris</w:t>
                      </w:r>
                    </w:p>
                  </w:txbxContent>
                </v:textbox>
                <w10:wrap type="tight"/>
              </v:shape>
            </w:pict>
          </mc:Fallback>
        </mc:AlternateContent>
      </w:r>
      <w:r>
        <w:t>De flesta tyskar var upprörda över de hårda villkoren i Versaillesfreden och riktade sin b</w:t>
      </w:r>
      <w:r>
        <w:t>e</w:t>
      </w:r>
      <w:r>
        <w:t xml:space="preserve">svikelse mot den tyska regeringen som hade skrivit under </w:t>
      </w:r>
      <w:r w:rsidRPr="00245631">
        <w:rPr>
          <w:b/>
        </w:rPr>
        <w:t>fredsavtalet</w:t>
      </w:r>
      <w:r>
        <w:t xml:space="preserve">. </w:t>
      </w:r>
    </w:p>
    <w:p w14:paraId="28ECB3AA" w14:textId="77777777" w:rsidR="00FE40BE" w:rsidRDefault="00FE40BE" w:rsidP="009D3541">
      <w:pPr>
        <w:jc w:val="left"/>
      </w:pPr>
    </w:p>
    <w:p w14:paraId="12E0C51E" w14:textId="3D10E748" w:rsidR="00FE40BE" w:rsidRPr="00FE40BE" w:rsidRDefault="00FE40BE" w:rsidP="009B6CE1">
      <w:pPr>
        <w:pStyle w:val="Heading3"/>
      </w:pPr>
      <w:r w:rsidRPr="00FE40BE">
        <w:t>Uppgifter:</w:t>
      </w:r>
    </w:p>
    <w:p w14:paraId="53F6C5D9" w14:textId="6A375EF1" w:rsidR="00FE40BE" w:rsidRDefault="009B6CE1" w:rsidP="009D3541">
      <w:pPr>
        <w:jc w:val="left"/>
      </w:pPr>
      <w:r>
        <w:t>1</w:t>
      </w:r>
      <w:r w:rsidR="00FE40BE">
        <w:t>:</w:t>
      </w:r>
      <w:r>
        <w:t>1 Vilka</w:t>
      </w:r>
      <w:r w:rsidR="00FE40BE">
        <w:t xml:space="preserve"> tillhörde segrarmakterna?</w:t>
      </w:r>
    </w:p>
    <w:p w14:paraId="4C8579A4" w14:textId="00051AC9" w:rsidR="00FE40BE" w:rsidRDefault="009B6CE1" w:rsidP="009D3541">
      <w:pPr>
        <w:jc w:val="left"/>
      </w:pPr>
      <w:r>
        <w:t>1:2</w:t>
      </w:r>
      <w:r w:rsidR="00FE40BE">
        <w:t xml:space="preserve"> Vad ville </w:t>
      </w:r>
      <w:proofErr w:type="spellStart"/>
      <w:r w:rsidR="00FE40BE">
        <w:t>USA’s</w:t>
      </w:r>
      <w:proofErr w:type="spellEnd"/>
      <w:r w:rsidR="00FE40BE">
        <w:t xml:space="preserve"> president Wilson att fredsavtalet skulle leda till?</w:t>
      </w:r>
    </w:p>
    <w:p w14:paraId="3D8CDDC9" w14:textId="6AEF0CB8" w:rsidR="00FE40BE" w:rsidRDefault="009B6CE1" w:rsidP="009D3541">
      <w:pPr>
        <w:jc w:val="left"/>
      </w:pPr>
      <w:r>
        <w:t>1:3</w:t>
      </w:r>
      <w:r w:rsidR="00FE40BE">
        <w:t xml:space="preserve"> Vad ville de övriga segrarmakterna att fredasavtalet skulle innehålla? </w:t>
      </w:r>
    </w:p>
    <w:p w14:paraId="473A96B2" w14:textId="6B56C160" w:rsidR="00FE40BE" w:rsidRPr="00FE40BE" w:rsidRDefault="009B6CE1" w:rsidP="009D3541">
      <w:pPr>
        <w:jc w:val="left"/>
      </w:pPr>
      <w:r>
        <w:t>1:4</w:t>
      </w:r>
      <w:r w:rsidR="00FE40BE">
        <w:t xml:space="preserve"> Vad tyckte det Tyska folket om fredsavtalet? </w:t>
      </w:r>
    </w:p>
    <w:p w14:paraId="3F4C29CE" w14:textId="77777777" w:rsidR="00A7101A" w:rsidRDefault="00A7101A" w:rsidP="009D3541">
      <w:pPr>
        <w:jc w:val="left"/>
      </w:pPr>
    </w:p>
    <w:p w14:paraId="67ECA11F" w14:textId="76E700D8" w:rsidR="00A7101A" w:rsidRDefault="00A7101A" w:rsidP="009B6CE1">
      <w:pPr>
        <w:pStyle w:val="Heading3"/>
      </w:pPr>
      <w:r>
        <w:t>Ondskan gror</w:t>
      </w:r>
    </w:p>
    <w:p w14:paraId="6223D303" w14:textId="6F5F8942" w:rsidR="00F32031" w:rsidRDefault="00A22D30" w:rsidP="009D3541">
      <w:pPr>
        <w:jc w:val="left"/>
      </w:pPr>
      <w:r>
        <w:rPr>
          <w:noProof/>
        </w:rPr>
        <w:drawing>
          <wp:anchor distT="0" distB="0" distL="114300" distR="114300" simplePos="0" relativeHeight="251657728" behindDoc="0" locked="0" layoutInCell="1" allowOverlap="1" wp14:anchorId="5BB4C605" wp14:editId="3F218EE1">
            <wp:simplePos x="0" y="0"/>
            <wp:positionH relativeFrom="margin">
              <wp:posOffset>4503420</wp:posOffset>
            </wp:positionH>
            <wp:positionV relativeFrom="paragraph">
              <wp:posOffset>1564640</wp:posOffset>
            </wp:positionV>
            <wp:extent cx="1371600" cy="1371600"/>
            <wp:effectExtent l="0" t="0" r="0" b="0"/>
            <wp:wrapSquare wrapText="bothSides"/>
            <wp:docPr id="1" name="Bild 1" descr="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_5"/>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r w:rsidR="00F32031">
        <w:t>Den tyska armén hade en politisk avdelning</w:t>
      </w:r>
      <w:r w:rsidR="00105434">
        <w:t xml:space="preserve"> åren efter det första värld</w:t>
      </w:r>
      <w:r w:rsidR="00105434">
        <w:t>s</w:t>
      </w:r>
      <w:r w:rsidR="00105434">
        <w:t>kriget</w:t>
      </w:r>
      <w:r w:rsidR="00F32031">
        <w:t>. Där arbetade i början av 1920-talet en man som hette Adolf Hitler. Han fick i uppgift att undersöka vad en liten högergrupp höll på med. Gru</w:t>
      </w:r>
      <w:r w:rsidR="00F32031">
        <w:t>p</w:t>
      </w:r>
      <w:r w:rsidR="00F32031">
        <w:t xml:space="preserve">pen kallade sig </w:t>
      </w:r>
      <w:r w:rsidR="00F32031" w:rsidRPr="00976D99">
        <w:rPr>
          <w:b/>
        </w:rPr>
        <w:t>Tyska arbetarpartiet</w:t>
      </w:r>
      <w:r w:rsidR="00F32031">
        <w:t>. Den hade bara ett tiotal medlemmar. De hade liksom Hitler en oerh</w:t>
      </w:r>
      <w:r w:rsidR="00105434">
        <w:t>ört stark känsla för Tyskland. Hitlers u</w:t>
      </w:r>
      <w:r w:rsidR="00F32031">
        <w:t>nde</w:t>
      </w:r>
      <w:r w:rsidR="00F32031">
        <w:t>r</w:t>
      </w:r>
      <w:r w:rsidR="00F32031">
        <w:t xml:space="preserve">sökning slutade med att </w:t>
      </w:r>
      <w:r w:rsidR="00105434">
        <w:t>han</w:t>
      </w:r>
      <w:r w:rsidR="00F32031">
        <w:t xml:space="preserve"> kom med i partiets ledning. Han blev ansvarig för dess </w:t>
      </w:r>
      <w:r w:rsidR="00F32031" w:rsidRPr="00105434">
        <w:rPr>
          <w:b/>
        </w:rPr>
        <w:t>propaganda</w:t>
      </w:r>
      <w:r w:rsidR="00F32031">
        <w:t>.</w:t>
      </w:r>
    </w:p>
    <w:p w14:paraId="13630C82" w14:textId="08D85C74" w:rsidR="00F32031" w:rsidRDefault="00F32031" w:rsidP="009D3541">
      <w:pPr>
        <w:jc w:val="left"/>
      </w:pPr>
      <w:r>
        <w:t>Hitler visade sig kunna ordna och planera. Dessutom var han en duktig talare. Han fick folk att tycka om det han sade.</w:t>
      </w:r>
    </w:p>
    <w:p w14:paraId="59E398B6" w14:textId="2A11374C" w:rsidR="00F32031" w:rsidRDefault="00F32031" w:rsidP="009D3541">
      <w:pPr>
        <w:jc w:val="left"/>
      </w:pPr>
      <w:r>
        <w:lastRenderedPageBreak/>
        <w:t>Hitler blev snabbt partiets ledare. Själv var han inte tysk utan född i Österrike.</w:t>
      </w:r>
      <w:r w:rsidR="002017CC">
        <w:t xml:space="preserve"> I </w:t>
      </w:r>
      <w:r>
        <w:t xml:space="preserve">Österrike fanns en grupp som liknade Hitlers parti. Han tog dess långa namn till sitt eget parti - Nationalsocialistiska tyska arbetarpartiet. Partiet kom kort och gott att kallas </w:t>
      </w:r>
      <w:r w:rsidRPr="001D022B">
        <w:rPr>
          <w:b/>
        </w:rPr>
        <w:t>Nazistpartiet</w:t>
      </w:r>
      <w:r>
        <w:t>. Hitler tog även över ö</w:t>
      </w:r>
      <w:r>
        <w:t>s</w:t>
      </w:r>
      <w:r>
        <w:t xml:space="preserve">terrikarnas märke. Det var ett </w:t>
      </w:r>
      <w:r w:rsidRPr="001D022B">
        <w:rPr>
          <w:b/>
        </w:rPr>
        <w:t>hakkors</w:t>
      </w:r>
      <w:r>
        <w:t>.</w:t>
      </w:r>
    </w:p>
    <w:p w14:paraId="0B6674E2" w14:textId="42B916BA" w:rsidR="00F32031" w:rsidRDefault="00F32031" w:rsidP="009D3541">
      <w:pPr>
        <w:jc w:val="left"/>
      </w:pPr>
      <w:r>
        <w:t xml:space="preserve">Hitler bildade också en liten grupp, </w:t>
      </w:r>
      <w:r w:rsidRPr="00761F36">
        <w:rPr>
          <w:b/>
        </w:rPr>
        <w:t>SA</w:t>
      </w:r>
      <w:r>
        <w:t>. Dess uppgift var att ställa till sv</w:t>
      </w:r>
      <w:r>
        <w:t>å</w:t>
      </w:r>
      <w:r>
        <w:t xml:space="preserve">righeter vid </w:t>
      </w:r>
      <w:r w:rsidR="00105434">
        <w:t xml:space="preserve">de politiska </w:t>
      </w:r>
      <w:r>
        <w:t>motståndarnas möten.</w:t>
      </w:r>
    </w:p>
    <w:p w14:paraId="749EB1C1" w14:textId="77777777" w:rsidR="00F32031" w:rsidRPr="00105434" w:rsidRDefault="00F32031" w:rsidP="009D3541">
      <w:pPr>
        <w:pStyle w:val="Heading3"/>
        <w:jc w:val="left"/>
      </w:pPr>
      <w:r w:rsidRPr="00105434">
        <w:t>Tysklands ekonomi i kaos</w:t>
      </w:r>
    </w:p>
    <w:p w14:paraId="07162709" w14:textId="358A0CFB" w:rsidR="00F32031" w:rsidRDefault="00105434" w:rsidP="009D3541">
      <w:pPr>
        <w:jc w:val="left"/>
      </w:pPr>
      <w:r w:rsidRPr="00245631">
        <w:rPr>
          <w:rFonts w:eastAsia="Times New Roman" w:cs="Times New Roman"/>
          <w:noProof/>
          <w:color w:val="auto"/>
        </w:rPr>
        <w:drawing>
          <wp:anchor distT="0" distB="0" distL="114300" distR="114300" simplePos="0" relativeHeight="251658752" behindDoc="0" locked="0" layoutInCell="1" allowOverlap="1" wp14:anchorId="40DC0382" wp14:editId="15478CA5">
            <wp:simplePos x="0" y="0"/>
            <wp:positionH relativeFrom="column">
              <wp:posOffset>4150995</wp:posOffset>
            </wp:positionH>
            <wp:positionV relativeFrom="paragraph">
              <wp:posOffset>669290</wp:posOffset>
            </wp:positionV>
            <wp:extent cx="1823085" cy="2171700"/>
            <wp:effectExtent l="0" t="0" r="5715" b="12700"/>
            <wp:wrapTight wrapText="bothSides">
              <wp:wrapPolygon edited="0">
                <wp:start x="0" y="0"/>
                <wp:lineTo x="0" y="21474"/>
                <wp:lineTo x="21367" y="21474"/>
                <wp:lineTo x="21367" y="0"/>
                <wp:lineTo x="0" y="0"/>
              </wp:wrapPolygon>
            </wp:wrapTight>
            <wp:docPr id="4" name="Bild 1" descr="https://encrypted-tbn3.google.com/images?q=tbn:ANd9GcSTl9UGVFCMM-jBhprl6XLx4r-08E_2C3DYX1lhVT5WcgGORYjyn8laUd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oogle.com/images?q=tbn:ANd9GcSTl9UGVFCMM-jBhprl6XLx4r-08E_2C3DYX1lhVT5WcgGORYjyn8laUdh0">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308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631" w:rsidRPr="00245631">
        <w:rPr>
          <w:rFonts w:eastAsia="Times New Roman" w:cs="Times New Roman"/>
          <w:noProof/>
          <w:color w:val="auto"/>
        </w:rPr>
        <w:t>I Versaillesfreden hade man beslutat att</w:t>
      </w:r>
      <w:r w:rsidR="00F32031" w:rsidRPr="00245631">
        <w:rPr>
          <w:color w:val="auto"/>
        </w:rPr>
        <w:t xml:space="preserve"> </w:t>
      </w:r>
      <w:r w:rsidR="00F32031">
        <w:t xml:space="preserve">Tyskland </w:t>
      </w:r>
      <w:r w:rsidR="00245631">
        <w:t xml:space="preserve">var </w:t>
      </w:r>
      <w:r>
        <w:t xml:space="preserve">tvunget att </w:t>
      </w:r>
      <w:r w:rsidR="00F32031">
        <w:t xml:space="preserve">betala </w:t>
      </w:r>
      <w:r>
        <w:t xml:space="preserve">ett stort </w:t>
      </w:r>
      <w:r w:rsidR="00F32031" w:rsidRPr="001D022B">
        <w:rPr>
          <w:b/>
        </w:rPr>
        <w:t>skadestånd</w:t>
      </w:r>
      <w:r w:rsidR="00F32031">
        <w:t xml:space="preserve"> till segrarna. Frankrike ville få fart på utbetalningarna. Franska trupper ockuperade därför Ruhrom</w:t>
      </w:r>
      <w:r>
        <w:t>rådet d</w:t>
      </w:r>
      <w:r w:rsidR="00F32031">
        <w:t>är de flesta tyska industr</w:t>
      </w:r>
      <w:r w:rsidR="00F32031">
        <w:t>i</w:t>
      </w:r>
      <w:r w:rsidR="00F32031">
        <w:t>erna.</w:t>
      </w:r>
    </w:p>
    <w:p w14:paraId="77E449BA" w14:textId="6FAA95BA" w:rsidR="00F32031" w:rsidRDefault="00F32031" w:rsidP="009D3541">
      <w:pPr>
        <w:jc w:val="left"/>
      </w:pPr>
      <w:r>
        <w:t xml:space="preserve">Tyska regeringen försökte komma lättare undan. Den tryckte mer pengar. Men ju mer sedlar som trycktes, desto mindre blev de värda. </w:t>
      </w:r>
      <w:r w:rsidR="00105434">
        <w:t xml:space="preserve">Detta kallas </w:t>
      </w:r>
      <w:r w:rsidR="00105434" w:rsidRPr="00105434">
        <w:rPr>
          <w:b/>
        </w:rPr>
        <w:t>inflation</w:t>
      </w:r>
      <w:r w:rsidR="00105434">
        <w:t xml:space="preserve">. </w:t>
      </w:r>
      <w:r>
        <w:t xml:space="preserve">På </w:t>
      </w:r>
      <w:r w:rsidR="00105434" w:rsidRPr="00105434">
        <w:rPr>
          <w:rStyle w:val="rgctlv"/>
          <w:rFonts w:eastAsia="Times New Roman" w:cs="Times New Roman"/>
        </w:rPr>
        <w:fldChar w:fldCharType="begin"/>
      </w:r>
      <w:r w:rsidR="00105434" w:rsidRPr="00105434">
        <w:rPr>
          <w:rStyle w:val="rgctlv"/>
          <w:rFonts w:eastAsia="Times New Roman" w:cs="Times New Roman"/>
        </w:rPr>
        <w:instrText xml:space="preserve"> </w:instrText>
      </w:r>
      <w:r w:rsidR="00105434" w:rsidRPr="00105434">
        <w:rPr>
          <w:rStyle w:val="rgctlv"/>
          <w:rFonts w:eastAsia="Times New Roman" w:cs="Times New Roman"/>
        </w:rPr>
        <w:fldChar w:fldCharType="begin"/>
      </w:r>
      <w:r w:rsidR="00105434" w:rsidRPr="00105434">
        <w:rPr>
          <w:rStyle w:val="rgctlv"/>
          <w:rFonts w:eastAsia="Times New Roman" w:cs="Times New Roman"/>
        </w:rPr>
        <w:instrText xml:space="preserve"> PRIVATE "&lt;INPUT VALUE=\"0\" TYPE=\"hidden\"&gt;" </w:instrText>
      </w:r>
      <w:r w:rsidR="00105434" w:rsidRPr="00105434">
        <w:rPr>
          <w:rStyle w:val="rgctlv"/>
          <w:rFonts w:eastAsia="Times New Roman" w:cs="Times New Roman"/>
        </w:rPr>
        <w:fldChar w:fldCharType="end"/>
      </w:r>
      <w:r w:rsidR="00105434" w:rsidRPr="00105434">
        <w:rPr>
          <w:rStyle w:val="rgctlv"/>
          <w:rFonts w:eastAsia="Times New Roman" w:cs="Times New Roman"/>
        </w:rPr>
        <w:instrText xml:space="preserve">MACROBUTTON HTMLDirect </w:instrText>
      </w:r>
      <w:r w:rsidR="00105434" w:rsidRPr="00105434">
        <w:rPr>
          <w:rStyle w:val="rgctlv"/>
          <w:rFonts w:eastAsia="Times New Roman" w:cs="Times New Roman"/>
        </w:rPr>
        <w:fldChar w:fldCharType="end"/>
      </w:r>
      <w:r>
        <w:t>en USA-dollar gick det i slu</w:t>
      </w:r>
      <w:r w:rsidR="009302AB">
        <w:t xml:space="preserve">tet av år 1923 </w:t>
      </w:r>
      <w:r w:rsidR="006B58B5">
        <w:t>4 000 000 000 000</w:t>
      </w:r>
      <w:r>
        <w:t xml:space="preserve"> mark. Ett vanligt frimärke kostade flera miljoner mark. De pengar som sparats på banken blev värdelösa. Att sälja hus var omö</w:t>
      </w:r>
      <w:r>
        <w:t>j</w:t>
      </w:r>
      <w:r>
        <w:t>ligt. Det lönade sig inte att arbeta.</w:t>
      </w:r>
    </w:p>
    <w:p w14:paraId="0C20C76A" w14:textId="59115389" w:rsidR="00245631" w:rsidRDefault="00F32031" w:rsidP="0030124B">
      <w:pPr>
        <w:jc w:val="left"/>
      </w:pPr>
      <w:r>
        <w:t>Men så tycktes det långsamt lju</w:t>
      </w:r>
      <w:r w:rsidR="001D022B">
        <w:t>sna. USA lånade Tyskland pengar och i</w:t>
      </w:r>
      <w:r>
        <w:t>ndustrin kom sakta igång. De flesta människor i Tys</w:t>
      </w:r>
      <w:r>
        <w:t>k</w:t>
      </w:r>
      <w:r>
        <w:t xml:space="preserve">land fick det bättre. Nazistpartiet växte bara långsamt. 1928 fick partiet in tolv ledamöter i </w:t>
      </w:r>
      <w:r w:rsidRPr="001D022B">
        <w:rPr>
          <w:b/>
        </w:rPr>
        <w:t>parlamentet</w:t>
      </w:r>
      <w:r>
        <w:t xml:space="preserve">. En av dem hette </w:t>
      </w:r>
      <w:r w:rsidRPr="001D022B">
        <w:rPr>
          <w:b/>
        </w:rPr>
        <w:t>Hermann Göring</w:t>
      </w:r>
      <w:r>
        <w:t>, en a</w:t>
      </w:r>
      <w:r>
        <w:t>n</w:t>
      </w:r>
      <w:r>
        <w:t xml:space="preserve">nan </w:t>
      </w:r>
      <w:r w:rsidRPr="001D022B">
        <w:rPr>
          <w:b/>
        </w:rPr>
        <w:t>J</w:t>
      </w:r>
      <w:r w:rsidR="00105434" w:rsidRPr="001D022B">
        <w:rPr>
          <w:b/>
        </w:rPr>
        <w:t>oseph Goebbels</w:t>
      </w:r>
      <w:r>
        <w:t>.</w:t>
      </w:r>
    </w:p>
    <w:p w14:paraId="772D7ABC" w14:textId="5AC35B3F" w:rsidR="00F32031" w:rsidRDefault="006B58B5" w:rsidP="009D3541">
      <w:pPr>
        <w:pStyle w:val="Heading3"/>
        <w:jc w:val="left"/>
      </w:pPr>
      <w:r>
        <w:rPr>
          <w:rFonts w:eastAsia="Times New Roman" w:cs="Times New Roman"/>
          <w:noProof/>
        </w:rPr>
        <w:drawing>
          <wp:anchor distT="0" distB="0" distL="114300" distR="114300" simplePos="0" relativeHeight="251659776" behindDoc="0" locked="0" layoutInCell="1" allowOverlap="1" wp14:anchorId="38341730" wp14:editId="13906E42">
            <wp:simplePos x="0" y="0"/>
            <wp:positionH relativeFrom="column">
              <wp:posOffset>4114800</wp:posOffset>
            </wp:positionH>
            <wp:positionV relativeFrom="paragraph">
              <wp:posOffset>-502285</wp:posOffset>
            </wp:positionV>
            <wp:extent cx="1862455" cy="2418080"/>
            <wp:effectExtent l="0" t="0" r="0" b="0"/>
            <wp:wrapTight wrapText="bothSides">
              <wp:wrapPolygon edited="0">
                <wp:start x="0" y="0"/>
                <wp:lineTo x="0" y="21328"/>
                <wp:lineTo x="21210" y="21328"/>
                <wp:lineTo x="21210" y="0"/>
                <wp:lineTo x="0" y="0"/>
              </wp:wrapPolygon>
            </wp:wrapTight>
            <wp:docPr id="7" name="greasedLightboxImage" descr="https://s3.amazonaws.com/data.tumblr.com/tumblr_lji0q75jbM1qilcl9o1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sedLightboxImage" descr="https://s3.amazonaws.com/data.tumblr.com/tumblr_lji0q75jbM1qilcl9o1_2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2455" cy="241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031">
        <w:t>Hitler vinner väljare</w:t>
      </w:r>
    </w:p>
    <w:p w14:paraId="26CA66F9" w14:textId="11E2BFF1" w:rsidR="00F32031" w:rsidRDefault="00F32031" w:rsidP="009D3541">
      <w:pPr>
        <w:jc w:val="left"/>
      </w:pPr>
      <w:r>
        <w:t xml:space="preserve">1929 hamnade världens </w:t>
      </w:r>
      <w:r w:rsidRPr="00976D99">
        <w:rPr>
          <w:b/>
        </w:rPr>
        <w:t>industriländer</w:t>
      </w:r>
      <w:r>
        <w:t xml:space="preserve"> i en svår kris. Fabr</w:t>
      </w:r>
      <w:r w:rsidR="00A40DC0">
        <w:t>iker slog igen. Arbetslösheten s</w:t>
      </w:r>
      <w:r>
        <w:t>teg. Bara i Tyskland gick 6 miljoner människor utan a</w:t>
      </w:r>
      <w:r>
        <w:t>r</w:t>
      </w:r>
      <w:r>
        <w:t>bete.</w:t>
      </w:r>
    </w:p>
    <w:p w14:paraId="3DDD2EDB" w14:textId="6D7A515B" w:rsidR="00F32031" w:rsidRDefault="00F32031" w:rsidP="009D3541">
      <w:pPr>
        <w:jc w:val="left"/>
      </w:pPr>
      <w:r>
        <w:t>Krisen gav nazisterna och Hitler fler och fler rö</w:t>
      </w:r>
      <w:r>
        <w:t>s</w:t>
      </w:r>
      <w:r>
        <w:t>ter. Många människor t</w:t>
      </w:r>
      <w:r w:rsidR="00A40DC0">
        <w:t>rodde på hans lögner:</w:t>
      </w:r>
    </w:p>
    <w:p w14:paraId="2AF69681" w14:textId="77777777" w:rsidR="00A40DC0" w:rsidRPr="009302AB" w:rsidRDefault="00F32031" w:rsidP="009D3541">
      <w:pPr>
        <w:pStyle w:val="ListParagraph"/>
        <w:jc w:val="left"/>
      </w:pPr>
      <w:r w:rsidRPr="009302AB">
        <w:t xml:space="preserve">Freden i Versailles var orättvis. Tyskland hade </w:t>
      </w:r>
      <w:r w:rsidRPr="009302AB">
        <w:lastRenderedPageBreak/>
        <w:t>aldrig besegrats. Armén var obesegrad 1918. Den fälldes genom en ”</w:t>
      </w:r>
      <w:r w:rsidRPr="00976D99">
        <w:rPr>
          <w:b/>
        </w:rPr>
        <w:t>dolkstöt i ryggen</w:t>
      </w:r>
      <w:r w:rsidRPr="009302AB">
        <w:t>”. Det var förrädiska tyskar som slutit fred.</w:t>
      </w:r>
    </w:p>
    <w:p w14:paraId="7121BE52" w14:textId="0042A3D2" w:rsidR="00F32031" w:rsidRPr="009302AB" w:rsidRDefault="00F32031" w:rsidP="009D3541">
      <w:pPr>
        <w:pStyle w:val="ListParagraph"/>
        <w:jc w:val="left"/>
      </w:pPr>
      <w:r w:rsidRPr="009302AB">
        <w:t xml:space="preserve">Den </w:t>
      </w:r>
      <w:r w:rsidR="00245631">
        <w:t>”</w:t>
      </w:r>
      <w:r w:rsidRPr="00245631">
        <w:rPr>
          <w:b/>
        </w:rPr>
        <w:t>germanska rasen</w:t>
      </w:r>
      <w:r w:rsidR="00245631">
        <w:rPr>
          <w:b/>
        </w:rPr>
        <w:t>”</w:t>
      </w:r>
      <w:r w:rsidRPr="009302AB">
        <w:t xml:space="preserve"> var överlägsen. Judar, slaver och svarta var underlägsna, påstod Hitler. </w:t>
      </w:r>
      <w:r w:rsidR="00A40DC0" w:rsidRPr="009302AB">
        <w:t>”</w:t>
      </w:r>
      <w:r w:rsidRPr="009302AB">
        <w:t>Judarna var farliga</w:t>
      </w:r>
      <w:r w:rsidR="00A40DC0" w:rsidRPr="009302AB">
        <w:t xml:space="preserve">” </w:t>
      </w:r>
      <w:r w:rsidRPr="009302AB">
        <w:t>var en annan av Hi</w:t>
      </w:r>
      <w:r w:rsidRPr="009302AB">
        <w:t>t</w:t>
      </w:r>
      <w:r w:rsidRPr="009302AB">
        <w:t>lers lögner. Som affärsledare och politiska ledare hade de skaffat sig makt överallt i världen.</w:t>
      </w:r>
    </w:p>
    <w:p w14:paraId="368F3B89" w14:textId="6CFC9C98" w:rsidR="00F32031" w:rsidRPr="009302AB" w:rsidRDefault="00A40DC0" w:rsidP="009D3541">
      <w:pPr>
        <w:pStyle w:val="ListParagraph"/>
        <w:jc w:val="left"/>
      </w:pPr>
      <w:r w:rsidRPr="00976D99">
        <w:rPr>
          <w:b/>
        </w:rPr>
        <w:t>Kommunismen</w:t>
      </w:r>
      <w:r w:rsidRPr="009302AB">
        <w:t xml:space="preserve"> v</w:t>
      </w:r>
      <w:r w:rsidR="00F32031" w:rsidRPr="009302AB">
        <w:t>ar ett hot mot mänskligheten.</w:t>
      </w:r>
    </w:p>
    <w:p w14:paraId="2FEBD867" w14:textId="1FD2E3E1" w:rsidR="00F32031" w:rsidRDefault="009302AB" w:rsidP="00337DF4">
      <w:r>
        <w:t>I</w:t>
      </w:r>
      <w:r w:rsidR="00F32031">
        <w:t xml:space="preserve"> sin propaganda gav Hitler judarna skulden till allt ont. Det var ”rika j</w:t>
      </w:r>
      <w:r w:rsidR="00F32031">
        <w:t>u</w:t>
      </w:r>
      <w:r w:rsidR="00F32031">
        <w:t>dar” som drev fram den orättvisa freden, sade han. Det var ”judiska förr</w:t>
      </w:r>
      <w:r w:rsidR="00F32031">
        <w:t>ä</w:t>
      </w:r>
      <w:r w:rsidR="00F32031">
        <w:t>dare” som skrev under freden för Tyskland.</w:t>
      </w:r>
      <w:r w:rsidR="002017CC">
        <w:t xml:space="preserve"> I </w:t>
      </w:r>
      <w:r w:rsidR="00F32031">
        <w:t>Sovjetunionen styrde de ”j</w:t>
      </w:r>
      <w:r w:rsidR="00F32031">
        <w:t>u</w:t>
      </w:r>
      <w:r w:rsidR="00F32031">
        <w:t>diska bolsjevikerna”.</w:t>
      </w:r>
    </w:p>
    <w:p w14:paraId="05D9B4E6" w14:textId="2DB0F9E3" w:rsidR="00F32031" w:rsidRDefault="008024F0" w:rsidP="00337DF4">
      <w:r>
        <w:rPr>
          <w:noProof/>
        </w:rPr>
        <w:drawing>
          <wp:anchor distT="0" distB="0" distL="114300" distR="114300" simplePos="0" relativeHeight="251660800" behindDoc="1" locked="0" layoutInCell="1" allowOverlap="1" wp14:anchorId="73AC5ABA" wp14:editId="796F5433">
            <wp:simplePos x="0" y="0"/>
            <wp:positionH relativeFrom="column">
              <wp:posOffset>4411980</wp:posOffset>
            </wp:positionH>
            <wp:positionV relativeFrom="paragraph">
              <wp:posOffset>300355</wp:posOffset>
            </wp:positionV>
            <wp:extent cx="1485900" cy="2313305"/>
            <wp:effectExtent l="0" t="0" r="0" b="0"/>
            <wp:wrapTight wrapText="bothSides">
              <wp:wrapPolygon edited="0">
                <wp:start x="0" y="0"/>
                <wp:lineTo x="0" y="21345"/>
                <wp:lineTo x="21323" y="21345"/>
                <wp:lineTo x="21323" y="0"/>
                <wp:lineTo x="0" y="0"/>
              </wp:wrapPolygon>
            </wp:wrapTight>
            <wp:docPr id="3" name="greasedLightboxImage" descr="http://www.stephenhicks.org/wp-content/uploads/2009/11/mein-kampf-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sedLightboxImage" descr="http://www.stephenhicks.org/wp-content/uploads/2009/11/mein-kampf-cover-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031">
        <w:t>Allt var lögner, men allt fler människor började lyssna på Hitler. Regerin</w:t>
      </w:r>
      <w:r w:rsidR="00F32031">
        <w:t>g</w:t>
      </w:r>
      <w:r w:rsidR="00F32031">
        <w:t>en tycktes ju inte kunna bekämpa arbetslöshet och hunger!</w:t>
      </w:r>
    </w:p>
    <w:p w14:paraId="73A9543A" w14:textId="341BE871" w:rsidR="00A40DC0" w:rsidRDefault="00A40DC0" w:rsidP="009D3541">
      <w:pPr>
        <w:pStyle w:val="Heading3"/>
        <w:jc w:val="left"/>
      </w:pPr>
      <w:r>
        <w:t>Min kamp</w:t>
      </w:r>
    </w:p>
    <w:p w14:paraId="0BFD87FE" w14:textId="1793689D" w:rsidR="00F32031" w:rsidRDefault="009302AB" w:rsidP="009D3541">
      <w:pPr>
        <w:jc w:val="left"/>
      </w:pPr>
      <w:r>
        <w:t>I</w:t>
      </w:r>
      <w:r w:rsidR="00F32031">
        <w:t xml:space="preserve"> boken </w:t>
      </w:r>
      <w:r w:rsidR="00F32031" w:rsidRPr="00245631">
        <w:rPr>
          <w:b/>
        </w:rPr>
        <w:t>Min kamp</w:t>
      </w:r>
      <w:r w:rsidR="00245631">
        <w:rPr>
          <w:b/>
        </w:rPr>
        <w:t xml:space="preserve"> </w:t>
      </w:r>
      <w:r w:rsidR="00245631" w:rsidRPr="00245631">
        <w:t>(</w:t>
      </w:r>
      <w:proofErr w:type="spellStart"/>
      <w:r w:rsidR="00245631" w:rsidRPr="00245631">
        <w:t>Mein</w:t>
      </w:r>
      <w:proofErr w:type="spellEnd"/>
      <w:r w:rsidR="00245631" w:rsidRPr="00245631">
        <w:t xml:space="preserve"> </w:t>
      </w:r>
      <w:proofErr w:type="spellStart"/>
      <w:r w:rsidR="00245631" w:rsidRPr="00245631">
        <w:t>Kampf</w:t>
      </w:r>
      <w:proofErr w:type="spellEnd"/>
      <w:r w:rsidR="00245631" w:rsidRPr="00245631">
        <w:t>)</w:t>
      </w:r>
      <w:r w:rsidR="00F32031">
        <w:t xml:space="preserve"> skriver Hitler så här om lögnen:</w:t>
      </w:r>
      <w:r w:rsidR="00A40DC0" w:rsidRPr="00A40DC0">
        <w:t xml:space="preserve"> </w:t>
      </w:r>
    </w:p>
    <w:p w14:paraId="1856C3BD" w14:textId="77777777" w:rsidR="00F32031" w:rsidRPr="00A40DC0" w:rsidRDefault="00F32031" w:rsidP="009D3541">
      <w:pPr>
        <w:jc w:val="left"/>
      </w:pPr>
      <w:r w:rsidRPr="00A40DC0">
        <w:t>”De lögner en politiker använder ska vara stora lögner. Smålögner känner vanligt folk igen. De brukar ju själva småljuga. Men de klarar inte av att sätta ihop kolossala lögner. De tror inte att någon kan vara fräck nog att fiffla med verkligheten så enormt.”</w:t>
      </w:r>
    </w:p>
    <w:p w14:paraId="6F5209A6" w14:textId="77777777" w:rsidR="00337DF4" w:rsidRDefault="00337DF4" w:rsidP="009D3541">
      <w:pPr>
        <w:pStyle w:val="Heading3"/>
        <w:jc w:val="left"/>
      </w:pPr>
    </w:p>
    <w:p w14:paraId="3771D3B2" w14:textId="77777777" w:rsidR="00F32031" w:rsidRDefault="00F32031" w:rsidP="009D3541">
      <w:pPr>
        <w:pStyle w:val="Heading3"/>
        <w:jc w:val="left"/>
      </w:pPr>
      <w:r>
        <w:t>Uppgifter:</w:t>
      </w:r>
    </w:p>
    <w:p w14:paraId="742BD52A" w14:textId="3420372B" w:rsidR="00A40DC0" w:rsidRDefault="005F0A91" w:rsidP="005F0A91">
      <w:pPr>
        <w:tabs>
          <w:tab w:val="right" w:leader="underscore" w:pos="9356"/>
        </w:tabs>
        <w:spacing w:after="360"/>
        <w:ind w:left="284" w:firstLine="0"/>
        <w:jc w:val="left"/>
      </w:pPr>
      <w:r>
        <w:t xml:space="preserve">1:5 </w:t>
      </w:r>
      <w:r w:rsidR="002017CC">
        <w:t xml:space="preserve">I </w:t>
      </w:r>
      <w:r w:rsidR="00F32031">
        <w:t>vilket land föddes Hitler?</w:t>
      </w:r>
    </w:p>
    <w:p w14:paraId="2C9BB577" w14:textId="1234432A" w:rsidR="00A40DC0" w:rsidRDefault="005F0A91" w:rsidP="009D3541">
      <w:pPr>
        <w:tabs>
          <w:tab w:val="right" w:leader="underscore" w:pos="9356"/>
        </w:tabs>
        <w:spacing w:after="360"/>
        <w:jc w:val="left"/>
      </w:pPr>
      <w:r>
        <w:t>1:6</w:t>
      </w:r>
      <w:r w:rsidR="00A40DC0">
        <w:t xml:space="preserve"> Vad hette Hitlers två främsta medhjälpare?</w:t>
      </w:r>
    </w:p>
    <w:p w14:paraId="070BCB7E" w14:textId="2315B101" w:rsidR="00A40DC0" w:rsidRDefault="005F0A91" w:rsidP="009D3541">
      <w:pPr>
        <w:tabs>
          <w:tab w:val="right" w:leader="underscore" w:pos="9356"/>
        </w:tabs>
        <w:spacing w:after="360"/>
        <w:jc w:val="left"/>
      </w:pPr>
      <w:r>
        <w:t>1:7</w:t>
      </w:r>
      <w:r w:rsidR="00A40DC0">
        <w:t xml:space="preserve"> Vilket märke bar nazisterna?</w:t>
      </w:r>
    </w:p>
    <w:p w14:paraId="134B1529" w14:textId="1D06A5DC" w:rsidR="00A40DC0" w:rsidRDefault="005F0A91" w:rsidP="009D3541">
      <w:pPr>
        <w:tabs>
          <w:tab w:val="right" w:leader="underscore" w:pos="9356"/>
        </w:tabs>
        <w:spacing w:after="360"/>
        <w:jc w:val="left"/>
      </w:pPr>
      <w:r>
        <w:t>1:8</w:t>
      </w:r>
      <w:r w:rsidR="00A40DC0">
        <w:t xml:space="preserve"> Vilken folkgrupp fick av Hitler skulden för allt ont?</w:t>
      </w:r>
    </w:p>
    <w:p w14:paraId="683021E7" w14:textId="30696694" w:rsidR="0030124B" w:rsidRDefault="005F0A91" w:rsidP="0030124B">
      <w:pPr>
        <w:tabs>
          <w:tab w:val="right" w:leader="underscore" w:pos="9356"/>
        </w:tabs>
        <w:spacing w:after="360"/>
        <w:jc w:val="left"/>
      </w:pPr>
      <w:r>
        <w:t>1:9</w:t>
      </w:r>
      <w:r w:rsidR="00A40DC0">
        <w:t xml:space="preserve"> Ge två exempel på Hitlers lögner</w:t>
      </w:r>
    </w:p>
    <w:p w14:paraId="7687413B" w14:textId="1EB1AC59" w:rsidR="00A40DC0" w:rsidRDefault="00A40DC0" w:rsidP="009D3541">
      <w:pPr>
        <w:tabs>
          <w:tab w:val="right" w:leader="underscore" w:pos="9356"/>
        </w:tabs>
        <w:spacing w:after="360"/>
        <w:jc w:val="left"/>
      </w:pPr>
    </w:p>
    <w:p w14:paraId="664AB1E0" w14:textId="77777777" w:rsidR="00761F36" w:rsidRDefault="00761F36" w:rsidP="009D3541">
      <w:pPr>
        <w:jc w:val="left"/>
      </w:pPr>
      <w:r>
        <w:br w:type="page"/>
      </w:r>
    </w:p>
    <w:p w14:paraId="18967F65" w14:textId="77777777" w:rsidR="00761F36" w:rsidRDefault="00761F36" w:rsidP="009D3541">
      <w:pPr>
        <w:pStyle w:val="Heading1"/>
        <w:jc w:val="left"/>
      </w:pPr>
      <w:r>
        <w:lastRenderedPageBreak/>
        <w:t>2. Nazisterna griper makten</w:t>
      </w:r>
    </w:p>
    <w:p w14:paraId="22749DFD" w14:textId="77777777" w:rsidR="00DC3B6A" w:rsidRDefault="00DC3B6A" w:rsidP="00DC3B6A">
      <w:pPr>
        <w:pStyle w:val="Heading3"/>
        <w:jc w:val="left"/>
      </w:pPr>
      <w:r>
        <w:t>Nazisternas ideologi</w:t>
      </w:r>
    </w:p>
    <w:p w14:paraId="6EDDC1F5" w14:textId="77777777" w:rsidR="00DC3B6A" w:rsidRDefault="00DC3B6A" w:rsidP="00DC3B6A">
      <w:pPr>
        <w:jc w:val="left"/>
      </w:pPr>
      <w:r>
        <w:t xml:space="preserve">Nazistpartiet var inte bara </w:t>
      </w:r>
      <w:r w:rsidRPr="0034268D">
        <w:rPr>
          <w:b/>
        </w:rPr>
        <w:t>nationalistiskt</w:t>
      </w:r>
      <w:r>
        <w:t xml:space="preserve">. Det var också </w:t>
      </w:r>
      <w:r w:rsidRPr="0034268D">
        <w:rPr>
          <w:b/>
        </w:rPr>
        <w:t>rasistiskt</w:t>
      </w:r>
      <w:r>
        <w:t xml:space="preserve"> och </w:t>
      </w:r>
      <w:r w:rsidRPr="0034268D">
        <w:rPr>
          <w:b/>
        </w:rPr>
        <w:t>antisemitistiskt</w:t>
      </w:r>
      <w:r>
        <w:t xml:space="preserve">. Enligt partiets </w:t>
      </w:r>
      <w:r w:rsidRPr="00E10A1A">
        <w:rPr>
          <w:b/>
        </w:rPr>
        <w:t>raslära</w:t>
      </w:r>
      <w:r>
        <w:t xml:space="preserve"> var historien en kamp mellan n</w:t>
      </w:r>
      <w:r>
        <w:t>å</w:t>
      </w:r>
      <w:r>
        <w:t>got som man kallade den ariska, eller europeiska rasen, och judarna.</w:t>
      </w:r>
    </w:p>
    <w:p w14:paraId="4C66C60B" w14:textId="77777777" w:rsidR="00DC3B6A" w:rsidRDefault="00DC3B6A" w:rsidP="00DC3B6A">
      <w:pPr>
        <w:jc w:val="left"/>
      </w:pPr>
      <w:r>
        <w:t>Antisemitismen hade djupa rötter i europeisk historia. Redan under m</w:t>
      </w:r>
      <w:r>
        <w:t>e</w:t>
      </w:r>
      <w:r>
        <w:t xml:space="preserve">deltiden hade det förekommit </w:t>
      </w:r>
      <w:r w:rsidRPr="00E10A1A">
        <w:rPr>
          <w:b/>
        </w:rPr>
        <w:t>förföljelser</w:t>
      </w:r>
      <w:r>
        <w:t xml:space="preserve"> av judar. När olyckor drabbade ett land var det populärt bland de styrande att ge judarna skulden. Det nya var att nazisterna ansåg judarna vara ”icke-människor” som egentligen inte hade rätt att leva. Enligt nazisterna styrde judarna både den internationella finansvärlden och kommunismen. </w:t>
      </w:r>
    </w:p>
    <w:p w14:paraId="1DC87F5F" w14:textId="77777777" w:rsidR="00DC3B6A" w:rsidRDefault="00DC3B6A" w:rsidP="00DC3B6A">
      <w:pPr>
        <w:jc w:val="left"/>
      </w:pPr>
      <w:r>
        <w:t xml:space="preserve">Partiet var också </w:t>
      </w:r>
      <w:r w:rsidRPr="00E10A1A">
        <w:rPr>
          <w:b/>
        </w:rPr>
        <w:t>antidemokratiskt</w:t>
      </w:r>
      <w:r>
        <w:t xml:space="preserve"> och hyllade en </w:t>
      </w:r>
      <w:r w:rsidRPr="00E10A1A">
        <w:rPr>
          <w:b/>
        </w:rPr>
        <w:t>våldsideologi</w:t>
      </w:r>
      <w:r>
        <w:t xml:space="preserve"> där den starke alltid hade rätt. Enligt denna ideologi kände ledaren vad hela fo</w:t>
      </w:r>
      <w:r>
        <w:t>l</w:t>
      </w:r>
      <w:r>
        <w:t xml:space="preserve">ket ville, och ledare kunde fatta alla beslut utan att behöva ta hänsyn till andras åsikter. Det betydde att det inte fanns någon plats för andra politiska partier. Nazisterna så kommunisterna och socialdemokraterna som de främsta politiska motståndarna. De kunde alltså bekämpas med våld. </w:t>
      </w:r>
    </w:p>
    <w:p w14:paraId="2FCB1E27" w14:textId="77777777" w:rsidR="00DC3B6A" w:rsidRDefault="00DC3B6A" w:rsidP="00DC3B6A">
      <w:pPr>
        <w:jc w:val="left"/>
      </w:pPr>
      <w:r>
        <w:t>I fråga om utrikespolitiken var nazisterna fanatiska motståndare till Vers</w:t>
      </w:r>
      <w:r>
        <w:t>a</w:t>
      </w:r>
      <w:r>
        <w:t>illesfredens beslut. Även här gällde våldsideologin. Tyskland skulle åter bli start och mäktigt. Landet hade rätt till ”livsrum”. Det betydde att folk, som nazisterna betraktade som mindre värda exempelvis de slaviska folken i ö</w:t>
      </w:r>
      <w:r>
        <w:t>s</w:t>
      </w:r>
      <w:r>
        <w:t xml:space="preserve">ter, skulle lämna ifrån sig områden till det ariska, tyska folket. </w:t>
      </w:r>
    </w:p>
    <w:p w14:paraId="4A47A601" w14:textId="1409E03B" w:rsidR="00DC3B6A" w:rsidRDefault="00DC3B6A" w:rsidP="009F57C4">
      <w:pPr>
        <w:pStyle w:val="Heading3"/>
        <w:jc w:val="left"/>
      </w:pPr>
      <w:r>
        <w:t xml:space="preserve">Uppgifter: </w:t>
      </w:r>
    </w:p>
    <w:p w14:paraId="1E509251" w14:textId="32FEEA7A" w:rsidR="00DC3B6A" w:rsidRPr="009F57C4" w:rsidRDefault="009B6CE1" w:rsidP="009F57C4">
      <w:pPr>
        <w:jc w:val="left"/>
        <w:rPr>
          <w:b/>
          <w:bCs/>
          <w:sz w:val="28"/>
          <w:szCs w:val="28"/>
        </w:rPr>
      </w:pPr>
      <w:r>
        <w:t>2:1</w:t>
      </w:r>
      <w:r w:rsidR="009F57C4">
        <w:t xml:space="preserve"> Undersök vad</w:t>
      </w:r>
      <w:r w:rsidR="00DC3B6A">
        <w:t xml:space="preserve"> följande begrepp</w:t>
      </w:r>
      <w:r w:rsidR="009F57C4">
        <w:t xml:space="preserve"> betyder</w:t>
      </w:r>
      <w:r w:rsidR="00DC3B6A">
        <w:t xml:space="preserve">: </w:t>
      </w:r>
      <w:r w:rsidR="00DC3B6A" w:rsidRPr="009F57C4">
        <w:rPr>
          <w:b/>
        </w:rPr>
        <w:t>Nationalism, rasis</w:t>
      </w:r>
      <w:r w:rsidR="009F57C4" w:rsidRPr="009F57C4">
        <w:rPr>
          <w:b/>
        </w:rPr>
        <w:t>m</w:t>
      </w:r>
      <w:r w:rsidR="00DC3B6A" w:rsidRPr="009F57C4">
        <w:rPr>
          <w:b/>
        </w:rPr>
        <w:t>, ant</w:t>
      </w:r>
      <w:r w:rsidR="00DC3B6A" w:rsidRPr="009F57C4">
        <w:rPr>
          <w:b/>
        </w:rPr>
        <w:t>i</w:t>
      </w:r>
      <w:r w:rsidR="00337DF4">
        <w:rPr>
          <w:b/>
        </w:rPr>
        <w:t>semitism</w:t>
      </w:r>
      <w:r w:rsidR="009F57C4">
        <w:rPr>
          <w:b/>
        </w:rPr>
        <w:t xml:space="preserve">. </w:t>
      </w:r>
      <w:r w:rsidR="00DC3B6A" w:rsidRPr="009F57C4">
        <w:rPr>
          <w:b/>
          <w:bCs/>
          <w:sz w:val="28"/>
          <w:szCs w:val="28"/>
        </w:rPr>
        <w:t xml:space="preserve">  </w:t>
      </w:r>
    </w:p>
    <w:p w14:paraId="5955F182" w14:textId="60A1F605" w:rsidR="00F32031" w:rsidRDefault="00F32031" w:rsidP="009F57C4">
      <w:pPr>
        <w:pStyle w:val="Heading3"/>
        <w:jc w:val="left"/>
      </w:pPr>
      <w:r>
        <w:t>Nazistpartiet växer snabbt</w:t>
      </w:r>
    </w:p>
    <w:p w14:paraId="511EE24A" w14:textId="321423CB" w:rsidR="00F32031" w:rsidRDefault="00761F36" w:rsidP="009F57C4">
      <w:pPr>
        <w:jc w:val="left"/>
      </w:pPr>
      <w:r>
        <w:t xml:space="preserve">I </w:t>
      </w:r>
      <w:r w:rsidR="009302AB">
        <w:t xml:space="preserve">valet 1928 fick nazisterna </w:t>
      </w:r>
      <w:r w:rsidR="006B58B5">
        <w:t>800 000</w:t>
      </w:r>
      <w:r w:rsidR="00F32031">
        <w:t xml:space="preserve"> röster. Två år senare fick de 6 milj</w:t>
      </w:r>
      <w:r w:rsidR="00F32031">
        <w:t>o</w:t>
      </w:r>
      <w:r w:rsidR="00F32031">
        <w:t xml:space="preserve">ner! Nu fick partiet 107 ledamöter i </w:t>
      </w:r>
      <w:r w:rsidR="00F32031" w:rsidRPr="007712D2">
        <w:rPr>
          <w:b/>
        </w:rPr>
        <w:t>parlamentet</w:t>
      </w:r>
      <w:r w:rsidR="00F32031">
        <w:t>. Bara socialdemokraterna var större.</w:t>
      </w:r>
    </w:p>
    <w:p w14:paraId="3EFE2775" w14:textId="77777777" w:rsidR="008024F0" w:rsidRDefault="008024F0" w:rsidP="009F57C4">
      <w:pPr>
        <w:pStyle w:val="Heading3"/>
        <w:jc w:val="left"/>
      </w:pPr>
    </w:p>
    <w:p w14:paraId="28DC1776" w14:textId="4F9ED0C6" w:rsidR="00F32031" w:rsidRDefault="00F32031" w:rsidP="009F57C4">
      <w:pPr>
        <w:pStyle w:val="Heading3"/>
        <w:jc w:val="left"/>
      </w:pPr>
      <w:r>
        <w:lastRenderedPageBreak/>
        <w:t>Valtal och sabotage</w:t>
      </w:r>
    </w:p>
    <w:p w14:paraId="1E7CD6E5" w14:textId="1ABC2595" w:rsidR="00F32031" w:rsidRDefault="00761F36" w:rsidP="009D3541">
      <w:pPr>
        <w:jc w:val="left"/>
      </w:pPr>
      <w:r>
        <w:rPr>
          <w:noProof/>
        </w:rPr>
        <w:drawing>
          <wp:anchor distT="0" distB="0" distL="114300" distR="114300" simplePos="0" relativeHeight="251661824" behindDoc="0" locked="0" layoutInCell="1" allowOverlap="1" wp14:anchorId="15A30A15" wp14:editId="7F2B9CF5">
            <wp:simplePos x="0" y="0"/>
            <wp:positionH relativeFrom="column">
              <wp:posOffset>4229100</wp:posOffset>
            </wp:positionH>
            <wp:positionV relativeFrom="paragraph">
              <wp:posOffset>31750</wp:posOffset>
            </wp:positionV>
            <wp:extent cx="1714500" cy="1898015"/>
            <wp:effectExtent l="0" t="0" r="12700" b="6985"/>
            <wp:wrapTight wrapText="bothSides">
              <wp:wrapPolygon edited="0">
                <wp:start x="0" y="0"/>
                <wp:lineTo x="0" y="21390"/>
                <wp:lineTo x="21440" y="21390"/>
                <wp:lineTo x="21440" y="0"/>
                <wp:lineTo x="0" y="0"/>
              </wp:wrapPolygon>
            </wp:wrapTight>
            <wp:docPr id="5" name="greasedLightboxImage" descr="http://www.historyplace.com/worldwar2/riseofhitler/hitler-pres-spe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sedLightboxImage" descr="http://www.historyplace.com/worldwar2/riseofhitler/hitler-pres-speec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89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031">
        <w:t>1932 var det dags för ett nytt riksdagsval. Före valet for Hitler runt i Tys</w:t>
      </w:r>
      <w:r w:rsidR="00F32031">
        <w:t>k</w:t>
      </w:r>
      <w:r w:rsidR="00F32031">
        <w:t xml:space="preserve">land med flygplan. På mindre än en månad höll han </w:t>
      </w:r>
      <w:r w:rsidR="00F32031" w:rsidRPr="007712D2">
        <w:rPr>
          <w:b/>
        </w:rPr>
        <w:t>valtal</w:t>
      </w:r>
      <w:r w:rsidR="00F32031">
        <w:t xml:space="preserve"> i 50 städer. Va</w:t>
      </w:r>
      <w:r w:rsidR="00F32031">
        <w:t>l</w:t>
      </w:r>
      <w:r w:rsidR="00F32031">
        <w:t xml:space="preserve">resan hade planerats av Joseph Goebbels som skötte propagandan. Hitlers </w:t>
      </w:r>
      <w:r w:rsidR="00F32031" w:rsidRPr="00242292">
        <w:rPr>
          <w:b/>
        </w:rPr>
        <w:t>SA-trupper</w:t>
      </w:r>
      <w:r w:rsidR="00F32031">
        <w:t xml:space="preserve"> förstörde mo</w:t>
      </w:r>
      <w:r w:rsidR="00F32031">
        <w:t>t</w:t>
      </w:r>
      <w:r w:rsidR="00F32031">
        <w:t xml:space="preserve">ståndarnas valmöten. De slog ner dem som </w:t>
      </w:r>
      <w:r w:rsidR="00F32031" w:rsidRPr="007712D2">
        <w:rPr>
          <w:b/>
        </w:rPr>
        <w:t>prot</w:t>
      </w:r>
      <w:r w:rsidR="00F32031" w:rsidRPr="007712D2">
        <w:rPr>
          <w:b/>
        </w:rPr>
        <w:t>e</w:t>
      </w:r>
      <w:r w:rsidR="00F32031" w:rsidRPr="007712D2">
        <w:rPr>
          <w:b/>
        </w:rPr>
        <w:t>sterade</w:t>
      </w:r>
      <w:r w:rsidR="00F32031">
        <w:t>.</w:t>
      </w:r>
    </w:p>
    <w:p w14:paraId="364CDE8B" w14:textId="5D791C5C" w:rsidR="00F32031" w:rsidRDefault="00F32031" w:rsidP="009D3541">
      <w:pPr>
        <w:jc w:val="left"/>
      </w:pPr>
      <w:r>
        <w:t>Nazisterna vann 230 av parlamentets 608 platser. Hitler var nu den politiker i Tyskland vars ord vägde tyngst.</w:t>
      </w:r>
      <w:r w:rsidR="000F4E69" w:rsidRPr="000F4E69">
        <w:t xml:space="preserve"> </w:t>
      </w:r>
      <w:r w:rsidR="0034268D">
        <w:t xml:space="preserve">Tillsammans med </w:t>
      </w:r>
      <w:r w:rsidR="000F4E69">
        <w:t>Hermann Göring</w:t>
      </w:r>
      <w:r w:rsidR="0034268D">
        <w:t xml:space="preserve"> skapade Hitler</w:t>
      </w:r>
      <w:r w:rsidR="000F4E69">
        <w:t xml:space="preserve"> en särskild nazis</w:t>
      </w:r>
      <w:r w:rsidR="000F4E69">
        <w:t>t</w:t>
      </w:r>
      <w:r w:rsidR="000F4E69">
        <w:t>isk poliskår</w:t>
      </w:r>
      <w:r w:rsidR="0034268D">
        <w:t>,</w:t>
      </w:r>
      <w:r w:rsidR="000F4E69">
        <w:t xml:space="preserve"> </w:t>
      </w:r>
      <w:r w:rsidR="0034268D">
        <w:t>d</w:t>
      </w:r>
      <w:r w:rsidR="000F4E69">
        <w:t xml:space="preserve">en fick namnet </w:t>
      </w:r>
      <w:r w:rsidR="000F4E69" w:rsidRPr="00761F36">
        <w:rPr>
          <w:b/>
        </w:rPr>
        <w:t>Gestapo</w:t>
      </w:r>
      <w:r w:rsidR="000F4E69">
        <w:t>.</w:t>
      </w:r>
    </w:p>
    <w:p w14:paraId="690BF692" w14:textId="77777777" w:rsidR="009302AB" w:rsidRDefault="009302AB" w:rsidP="009D3541">
      <w:pPr>
        <w:pStyle w:val="Heading3"/>
        <w:jc w:val="left"/>
      </w:pPr>
      <w:r>
        <w:t>Branden i riksdagshuset.</w:t>
      </w:r>
    </w:p>
    <w:p w14:paraId="2BEAFE92" w14:textId="31A30CFD" w:rsidR="00F32031" w:rsidRDefault="00F32031" w:rsidP="009D3541">
      <w:pPr>
        <w:jc w:val="left"/>
      </w:pPr>
      <w:r>
        <w:t xml:space="preserve">Den 27 februari 1933 kom plötsligt beskedet att riksdagshuset brann. En ung holländare greps. Hans namn var Marinus van </w:t>
      </w:r>
      <w:proofErr w:type="spellStart"/>
      <w:r>
        <w:t>der</w:t>
      </w:r>
      <w:proofErr w:type="spellEnd"/>
      <w:r>
        <w:t xml:space="preserve"> </w:t>
      </w:r>
      <w:proofErr w:type="spellStart"/>
      <w:r>
        <w:t>Lubbe</w:t>
      </w:r>
      <w:proofErr w:type="spellEnd"/>
      <w:r>
        <w:t>.</w:t>
      </w:r>
    </w:p>
    <w:p w14:paraId="499631E7" w14:textId="6C1EF753" w:rsidR="00F32031" w:rsidRDefault="00F32031" w:rsidP="009D3541">
      <w:pPr>
        <w:jc w:val="left"/>
      </w:pPr>
      <w:r>
        <w:t>Hitler drog nytta av branden. Han påstod att den var planerad av soc</w:t>
      </w:r>
      <w:r>
        <w:t>i</w:t>
      </w:r>
      <w:r w:rsidR="009302AB">
        <w:t>alister och kommunister som</w:t>
      </w:r>
      <w:r>
        <w:t xml:space="preserve"> ville t</w:t>
      </w:r>
      <w:r w:rsidR="009302AB">
        <w:t xml:space="preserve">a makten. Gestapo arresterade </w:t>
      </w:r>
      <w:proofErr w:type="gramStart"/>
      <w:r w:rsidR="009302AB">
        <w:t>4.</w:t>
      </w:r>
      <w:r>
        <w:t>000</w:t>
      </w:r>
      <w:proofErr w:type="gramEnd"/>
      <w:r>
        <w:t xml:space="preserve"> kommunister. Van</w:t>
      </w:r>
      <w:r w:rsidR="00337DF4">
        <w:t xml:space="preserve"> </w:t>
      </w:r>
      <w:proofErr w:type="spellStart"/>
      <w:r w:rsidR="00337DF4">
        <w:t>der</w:t>
      </w:r>
      <w:proofErr w:type="spellEnd"/>
      <w:r w:rsidR="00337DF4">
        <w:t xml:space="preserve"> </w:t>
      </w:r>
      <w:proofErr w:type="spellStart"/>
      <w:r w:rsidR="00337DF4">
        <w:t>Lubbe</w:t>
      </w:r>
      <w:proofErr w:type="spellEnd"/>
      <w:r w:rsidR="00337DF4">
        <w:t xml:space="preserve"> åtalades för branden,</w:t>
      </w:r>
      <w:r>
        <w:t xml:space="preserve"> </w:t>
      </w:r>
      <w:r w:rsidR="00337DF4">
        <w:t>h</w:t>
      </w:r>
      <w:r>
        <w:t>an förkla</w:t>
      </w:r>
      <w:r w:rsidR="008A05B0">
        <w:t>rades skyldig och avrättades. Må</w:t>
      </w:r>
      <w:r>
        <w:t xml:space="preserve">nga ansåg att </w:t>
      </w:r>
      <w:r w:rsidR="000F4E69">
        <w:t xml:space="preserve">dock att </w:t>
      </w:r>
      <w:r>
        <w:t>han var oskyldig.</w:t>
      </w:r>
    </w:p>
    <w:p w14:paraId="4B591A76" w14:textId="658ED912" w:rsidR="00F32031" w:rsidRDefault="009302AB" w:rsidP="009D3541">
      <w:pPr>
        <w:jc w:val="left"/>
      </w:pPr>
      <w:r>
        <w:rPr>
          <w:noProof/>
        </w:rPr>
        <w:drawing>
          <wp:anchor distT="0" distB="0" distL="114300" distR="114300" simplePos="0" relativeHeight="251663872" behindDoc="0" locked="0" layoutInCell="1" allowOverlap="1" wp14:anchorId="4AA0F982" wp14:editId="65D2240D">
            <wp:simplePos x="0" y="0"/>
            <wp:positionH relativeFrom="column">
              <wp:posOffset>1028700</wp:posOffset>
            </wp:positionH>
            <wp:positionV relativeFrom="paragraph">
              <wp:posOffset>731520</wp:posOffset>
            </wp:positionV>
            <wp:extent cx="4058285" cy="2970530"/>
            <wp:effectExtent l="0" t="0" r="5715" b="1270"/>
            <wp:wrapTopAndBottom/>
            <wp:docPr id="8" name="greasedLightboxImage" descr="http://cdn4.spiegel.de/images/image-305957-galleryV9-pi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sedLightboxImage" descr="http://cdn4.spiegel.de/images/image-305957-galleryV9-piz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8285" cy="297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2D2">
        <w:t xml:space="preserve">Trots att Hitler hade </w:t>
      </w:r>
      <w:r w:rsidR="000F4E69">
        <w:t>gjort stora framgångar i valet</w:t>
      </w:r>
      <w:r w:rsidR="007712D2">
        <w:t xml:space="preserve">, var han ändå inte nöjd och krävde nyval. </w:t>
      </w:r>
      <w:r w:rsidR="00F32031">
        <w:t xml:space="preserve">I mars </w:t>
      </w:r>
      <w:r w:rsidRPr="009302AB">
        <w:t>1933</w:t>
      </w:r>
      <w:r>
        <w:t xml:space="preserve"> </w:t>
      </w:r>
      <w:r w:rsidR="00F32031">
        <w:t xml:space="preserve">hölls </w:t>
      </w:r>
      <w:r w:rsidR="007712D2">
        <w:t xml:space="preserve">därför </w:t>
      </w:r>
      <w:r w:rsidR="00F32031">
        <w:t>nya val. Nazisterna fick 44 pr</w:t>
      </w:r>
      <w:r w:rsidR="00F32031">
        <w:t>o</w:t>
      </w:r>
      <w:r w:rsidR="00F32031">
        <w:t xml:space="preserve">cent av rösterna. Inte heller nu fick alltså Hitler </w:t>
      </w:r>
      <w:r w:rsidR="00F32031" w:rsidRPr="007712D2">
        <w:rPr>
          <w:b/>
        </w:rPr>
        <w:t>majoritet</w:t>
      </w:r>
      <w:r w:rsidR="00F32031">
        <w:t xml:space="preserve">. Men han krävde </w:t>
      </w:r>
      <w:r w:rsidR="00F32031">
        <w:lastRenderedPageBreak/>
        <w:t>att ensam få styra Tyskland under fyra år framåt.</w:t>
      </w:r>
      <w:r w:rsidR="0034268D">
        <w:t xml:space="preserve"> </w:t>
      </w:r>
      <w:r w:rsidR="00F32031">
        <w:t xml:space="preserve">I riksdagens sal hängde en stor hakkorsflagga. Skrämda </w:t>
      </w:r>
      <w:r w:rsidR="00F32031" w:rsidRPr="007712D2">
        <w:rPr>
          <w:b/>
        </w:rPr>
        <w:t>ledamöter</w:t>
      </w:r>
      <w:r w:rsidR="00F32031">
        <w:t xml:space="preserve"> i riksdagen gav Hitler den makt han ville ha.</w:t>
      </w:r>
      <w:r>
        <w:t xml:space="preserve"> </w:t>
      </w:r>
      <w:r w:rsidR="00F32031">
        <w:t>94 ledamöter röstade emot. Strax efteråt hade 24 av dem mö</w:t>
      </w:r>
      <w:r w:rsidR="00F32031">
        <w:t>r</w:t>
      </w:r>
      <w:r w:rsidR="00F32031">
        <w:t>dats.</w:t>
      </w:r>
    </w:p>
    <w:p w14:paraId="37300D63" w14:textId="274C8E8F" w:rsidR="009302AB" w:rsidRDefault="00F32031" w:rsidP="008024F0">
      <w:pPr>
        <w:jc w:val="left"/>
        <w:rPr>
          <w:b/>
          <w:bCs/>
          <w:sz w:val="28"/>
          <w:szCs w:val="28"/>
        </w:rPr>
      </w:pPr>
      <w:r>
        <w:t xml:space="preserve">I juli 1934 dog president Hindenburg. Hitler samlade nu all makt i sin hand. Han blev både president och </w:t>
      </w:r>
      <w:r w:rsidRPr="007712D2">
        <w:rPr>
          <w:b/>
        </w:rPr>
        <w:t>rikskansler</w:t>
      </w:r>
      <w:r>
        <w:t>. Genom det var han också ledare för den tyska krigsmakten.</w:t>
      </w:r>
      <w:r w:rsidR="009302AB">
        <w:t xml:space="preserve"> </w:t>
      </w:r>
      <w:r>
        <w:t xml:space="preserve">Hitler lät utropa sig till </w:t>
      </w:r>
      <w:r w:rsidRPr="009302AB">
        <w:rPr>
          <w:b/>
        </w:rPr>
        <w:t>Führer</w:t>
      </w:r>
      <w:r w:rsidR="009302AB">
        <w:t xml:space="preserve"> -</w:t>
      </w:r>
      <w:r>
        <w:t xml:space="preserve"> Ledare </w:t>
      </w:r>
      <w:r w:rsidR="009302AB">
        <w:t xml:space="preserve">- </w:t>
      </w:r>
      <w:r>
        <w:t>för det tyska folket.</w:t>
      </w:r>
    </w:p>
    <w:p w14:paraId="0C1E9267" w14:textId="233FF746" w:rsidR="00F32031" w:rsidRDefault="00283E1A" w:rsidP="009D3541">
      <w:pPr>
        <w:pStyle w:val="Heading3"/>
        <w:jc w:val="left"/>
      </w:pPr>
      <w:r>
        <w:t>Varför röstade tyskarna på Hitler?</w:t>
      </w:r>
    </w:p>
    <w:p w14:paraId="23D10F4A" w14:textId="71ECC205" w:rsidR="00F32031" w:rsidRDefault="00283E1A" w:rsidP="009D3541">
      <w:pPr>
        <w:jc w:val="left"/>
      </w:pPr>
      <w:r>
        <w:t>När Hitler väl fått makten avskaffade han snabbt demokratin. Efter det f</w:t>
      </w:r>
      <w:r>
        <w:t>ö</w:t>
      </w:r>
      <w:r>
        <w:t>rekom det inte några demokratiska val i Nazitysklan</w:t>
      </w:r>
      <w:r w:rsidR="009D7E59">
        <w:t>d</w:t>
      </w:r>
      <w:r>
        <w:t xml:space="preserve">. Men faktum kvarstår att nazisterna i de sista valen fick många röster, nästan </w:t>
      </w:r>
      <w:proofErr w:type="gramStart"/>
      <w:r>
        <w:t>40%</w:t>
      </w:r>
      <w:proofErr w:type="gramEnd"/>
      <w:r>
        <w:t xml:space="preserve">. </w:t>
      </w:r>
    </w:p>
    <w:p w14:paraId="500B57F6" w14:textId="7BDD3FFD" w:rsidR="00283E1A" w:rsidRDefault="00283E1A" w:rsidP="009D3541">
      <w:pPr>
        <w:jc w:val="left"/>
      </w:pPr>
      <w:r>
        <w:t>När historiker försöker förklara orsakerna till detta är det vanligt att peka på de olyckor som drabbade Tysklan</w:t>
      </w:r>
      <w:r w:rsidR="009D7E59">
        <w:t>d</w:t>
      </w:r>
      <w:r>
        <w:t xml:space="preserve"> under 20- och 30-talet. Inflationen och depressionen drabbade stora grupper mycket hårt. Folk litade inte längre på det politiska systemet och de vanliga partierna. Den som lovade något nytt kunde räkna med många anhängare. </w:t>
      </w:r>
    </w:p>
    <w:p w14:paraId="6D63C565" w14:textId="46DE4E23" w:rsidR="00283E1A" w:rsidRDefault="00283E1A" w:rsidP="009D3541">
      <w:pPr>
        <w:jc w:val="left"/>
      </w:pPr>
      <w:r>
        <w:t xml:space="preserve">Att angripa Versaillesfreden och judarna lockade också anhängare. Hitler ”uppfann” inte antisemitismen. Den fanns spridd bland många, inte bara i Tyskland utan i hela Europa. </w:t>
      </w:r>
    </w:p>
    <w:p w14:paraId="5968778B" w14:textId="368FEB86" w:rsidR="00283E1A" w:rsidRDefault="00283E1A" w:rsidP="009D3541">
      <w:pPr>
        <w:jc w:val="left"/>
      </w:pPr>
      <w:r>
        <w:t xml:space="preserve">Viktigt att komma ihåg är också hur bräcklig den tyska demokratin var. Den hade bara funnits i några få år och det fanns stora spänningar mellan olika grupper i landet. </w:t>
      </w:r>
      <w:r w:rsidR="009D3541">
        <w:t>R</w:t>
      </w:r>
      <w:r>
        <w:t xml:space="preserve">ädslan för att kommunisterna skulle ta makten, som i Sovjet, var utbredd hos många. </w:t>
      </w:r>
    </w:p>
    <w:p w14:paraId="783168B8" w14:textId="0D0E2BC7" w:rsidR="00283E1A" w:rsidRDefault="00283E1A" w:rsidP="009D3541">
      <w:pPr>
        <w:jc w:val="left"/>
      </w:pPr>
      <w:r>
        <w:t xml:space="preserve">Flera av nazistpartiets medlemmar var också den politiska propagandans mästare. De använde radio och film men framför allt var nazistpartiets massmöten mästerstycken i politisk propaganda. Hitlers tal och massmöten var skickligt </w:t>
      </w:r>
      <w:r w:rsidRPr="00477E8D">
        <w:rPr>
          <w:b/>
        </w:rPr>
        <w:t>regisserade</w:t>
      </w:r>
      <w:r>
        <w:t xml:space="preserve"> av Joseph Goebbels, Hitlers propaganda minister. Marschmusik, flaggparader och ljusspel skulle förbereda ledarens tal som var massmötenas höjdpunkt. </w:t>
      </w:r>
    </w:p>
    <w:p w14:paraId="419505D9" w14:textId="5062B836" w:rsidR="00283E1A" w:rsidRDefault="00283E1A" w:rsidP="009D3541">
      <w:pPr>
        <w:jc w:val="left"/>
      </w:pPr>
      <w:r>
        <w:t xml:space="preserve">Hitler byggde upp sina tal så skickligt att åhörarna i slutet av talet var helt fångade av stämmingen. Det var till åhörarnas känslor, inte deras förnuft, som Hitler vände sig i sina tal. </w:t>
      </w:r>
    </w:p>
    <w:p w14:paraId="3F05CBCE" w14:textId="77777777" w:rsidR="008024F0" w:rsidRDefault="008024F0" w:rsidP="00C26188">
      <w:pPr>
        <w:pStyle w:val="Heading3"/>
        <w:spacing w:line="276" w:lineRule="auto"/>
        <w:jc w:val="left"/>
      </w:pPr>
    </w:p>
    <w:p w14:paraId="26933A53" w14:textId="77777777" w:rsidR="00F32031" w:rsidRDefault="00F32031" w:rsidP="00C26188">
      <w:pPr>
        <w:pStyle w:val="Heading3"/>
        <w:spacing w:line="276" w:lineRule="auto"/>
        <w:jc w:val="left"/>
      </w:pPr>
      <w:r>
        <w:lastRenderedPageBreak/>
        <w:t>Uppgifter:</w:t>
      </w:r>
    </w:p>
    <w:p w14:paraId="43835186" w14:textId="1C1217CF" w:rsidR="00060EDA" w:rsidRDefault="009B6CE1" w:rsidP="009B6CE1">
      <w:pPr>
        <w:ind w:firstLine="0"/>
        <w:jc w:val="left"/>
      </w:pPr>
      <w:r>
        <w:t xml:space="preserve">2:2 </w:t>
      </w:r>
      <w:r w:rsidR="00060EDA">
        <w:t>Hur hann Hitler på mindre än en månad valtala i 50 städer?</w:t>
      </w:r>
    </w:p>
    <w:p w14:paraId="036DC2D2" w14:textId="33A294A6" w:rsidR="00B23D6B" w:rsidRDefault="009B6CE1" w:rsidP="00C26188">
      <w:pPr>
        <w:tabs>
          <w:tab w:val="right" w:leader="underscore" w:pos="9356"/>
        </w:tabs>
        <w:spacing w:after="360"/>
        <w:ind w:firstLine="0"/>
        <w:jc w:val="left"/>
      </w:pPr>
      <w:r>
        <w:t>2:3</w:t>
      </w:r>
      <w:r w:rsidR="00060EDA">
        <w:t xml:space="preserve"> Varför gav ledare för den tyska industrin Hitler sitt stöd?</w:t>
      </w:r>
    </w:p>
    <w:p w14:paraId="21419BBC" w14:textId="3C8078E4" w:rsidR="00C26188" w:rsidRDefault="005F0A91" w:rsidP="00C26188">
      <w:pPr>
        <w:tabs>
          <w:tab w:val="right" w:leader="underscore" w:pos="9356"/>
        </w:tabs>
        <w:spacing w:after="360"/>
        <w:ind w:firstLine="0"/>
        <w:jc w:val="left"/>
      </w:pPr>
      <w:r>
        <w:t>2</w:t>
      </w:r>
      <w:r w:rsidR="009B6CE1">
        <w:t xml:space="preserve">:3 </w:t>
      </w:r>
      <w:r w:rsidR="00060EDA">
        <w:t>Vad var Gestapo</w:t>
      </w:r>
      <w:r w:rsidR="008024F0">
        <w:t>?</w:t>
      </w:r>
    </w:p>
    <w:p w14:paraId="0AB9715F" w14:textId="36B466E7" w:rsidR="00060EDA" w:rsidRDefault="00060EDA" w:rsidP="009D3541">
      <w:pPr>
        <w:tabs>
          <w:tab w:val="right" w:leader="underscore" w:pos="9356"/>
        </w:tabs>
        <w:spacing w:after="360"/>
        <w:ind w:firstLine="0"/>
        <w:jc w:val="left"/>
      </w:pPr>
    </w:p>
    <w:p w14:paraId="292A2712" w14:textId="1B64844F" w:rsidR="00D22EA3" w:rsidRDefault="00060EDA" w:rsidP="009D3541">
      <w:pPr>
        <w:pStyle w:val="Heading1"/>
        <w:jc w:val="left"/>
      </w:pPr>
      <w:r>
        <w:t>3. Mot ett nytt krig</w:t>
      </w:r>
    </w:p>
    <w:p w14:paraId="51299DE7" w14:textId="448EE107" w:rsidR="00F32031" w:rsidRDefault="00AE0FFF" w:rsidP="009D3541">
      <w:pPr>
        <w:pStyle w:val="Heading3"/>
        <w:jc w:val="left"/>
      </w:pPr>
      <w:r>
        <w:t>Rhenlandet</w:t>
      </w:r>
      <w:r w:rsidR="00B23D6B">
        <w:t xml:space="preserve"> </w:t>
      </w:r>
    </w:p>
    <w:p w14:paraId="449B81E2" w14:textId="04FC49B5" w:rsidR="00F32031" w:rsidRDefault="009D3541" w:rsidP="009D3541">
      <w:pPr>
        <w:jc w:val="left"/>
      </w:pPr>
      <w:r>
        <w:rPr>
          <w:noProof/>
        </w:rPr>
        <w:drawing>
          <wp:anchor distT="0" distB="0" distL="114300" distR="114300" simplePos="0" relativeHeight="251685376" behindDoc="1" locked="0" layoutInCell="1" allowOverlap="1" wp14:anchorId="4A015086" wp14:editId="5DA45B60">
            <wp:simplePos x="0" y="0"/>
            <wp:positionH relativeFrom="column">
              <wp:posOffset>2331720</wp:posOffset>
            </wp:positionH>
            <wp:positionV relativeFrom="paragraph">
              <wp:posOffset>60325</wp:posOffset>
            </wp:positionV>
            <wp:extent cx="3589020" cy="2784475"/>
            <wp:effectExtent l="0" t="0" r="0" b="0"/>
            <wp:wrapTight wrapText="bothSides">
              <wp:wrapPolygon edited="0">
                <wp:start x="0" y="0"/>
                <wp:lineTo x="0" y="21428"/>
                <wp:lineTo x="21439" y="21428"/>
                <wp:lineTo x="21439" y="0"/>
                <wp:lineTo x="0" y="0"/>
              </wp:wrapPolygon>
            </wp:wrapTight>
            <wp:docPr id="22" name="Bild 1" descr="http://ww2.historiesajten.se/tysklandfore19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2.historiesajten.se/tysklandfore1939.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9020" cy="278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031">
        <w:t xml:space="preserve">1936 gick tyska trupper in i </w:t>
      </w:r>
      <w:r w:rsidR="003231F4">
        <w:t>Rhenlandet</w:t>
      </w:r>
      <w:r w:rsidR="0030124B">
        <w:t xml:space="preserve"> (Ruhrområdet)</w:t>
      </w:r>
      <w:r w:rsidR="003231F4">
        <w:t>.</w:t>
      </w:r>
      <w:r>
        <w:t xml:space="preserve"> </w:t>
      </w:r>
      <w:r w:rsidR="00F32031">
        <w:t xml:space="preserve">Området </w:t>
      </w:r>
      <w:r w:rsidR="003231F4">
        <w:t>tillhörde</w:t>
      </w:r>
      <w:r w:rsidR="00F32031">
        <w:t xml:space="preserve"> Tysk</w:t>
      </w:r>
      <w:r>
        <w:t>land</w:t>
      </w:r>
      <w:r w:rsidR="00F32031">
        <w:t xml:space="preserve"> </w:t>
      </w:r>
      <w:r>
        <w:t>m</w:t>
      </w:r>
      <w:r w:rsidR="00F32031">
        <w:t>en det var förbjudet för tyska soldater att vara där</w:t>
      </w:r>
      <w:r>
        <w:t xml:space="preserve"> på grund av Versaillesfr</w:t>
      </w:r>
      <w:r>
        <w:t>e</w:t>
      </w:r>
      <w:r>
        <w:t>den</w:t>
      </w:r>
      <w:r w:rsidR="00F32031">
        <w:t>. Hitler struntade</w:t>
      </w:r>
      <w:r>
        <w:t xml:space="preserve"> nu</w:t>
      </w:r>
      <w:r w:rsidR="00F32031">
        <w:t xml:space="preserve"> i det</w:t>
      </w:r>
      <w:r>
        <w:t xml:space="preserve"> när han beordrade sina trupper att ta tillbaka omr</w:t>
      </w:r>
      <w:r>
        <w:t>å</w:t>
      </w:r>
      <w:r>
        <w:t>det och för detta h</w:t>
      </w:r>
      <w:r w:rsidR="00F32031">
        <w:t>yllades han som en hjälte</w:t>
      </w:r>
      <w:r>
        <w:t xml:space="preserve"> av det tyska folket</w:t>
      </w:r>
      <w:r w:rsidR="00F32031">
        <w:t>.</w:t>
      </w:r>
    </w:p>
    <w:p w14:paraId="437D61EA" w14:textId="05525BAD" w:rsidR="009D3541" w:rsidRDefault="009D3541" w:rsidP="009D3541">
      <w:pPr>
        <w:jc w:val="left"/>
      </w:pPr>
    </w:p>
    <w:p w14:paraId="1CD28236" w14:textId="6F116278" w:rsidR="00F32031" w:rsidRDefault="00F32031" w:rsidP="009D3541">
      <w:pPr>
        <w:jc w:val="left"/>
      </w:pPr>
      <w:r>
        <w:t>Frankrike och Storbri</w:t>
      </w:r>
      <w:r w:rsidR="009D3541">
        <w:t xml:space="preserve">tannien protesterade men vidtog inga </w:t>
      </w:r>
      <w:r w:rsidR="009D3541" w:rsidRPr="009D3541">
        <w:rPr>
          <w:b/>
        </w:rPr>
        <w:t>åtgärder</w:t>
      </w:r>
      <w:r w:rsidR="009D3541">
        <w:t xml:space="preserve">. </w:t>
      </w:r>
      <w:r>
        <w:t>Tyska trupper ha</w:t>
      </w:r>
      <w:r w:rsidR="009D3541">
        <w:t>de ju gått in på tyskt område och i</w:t>
      </w:r>
      <w:r>
        <w:t>ngen ville gå i</w:t>
      </w:r>
      <w:r w:rsidR="002C3FE5">
        <w:t xml:space="preserve"> strid med Tyskland för detta. I</w:t>
      </w:r>
      <w:r>
        <w:t>ngen ville heller tro att Hitler planerade för krig.</w:t>
      </w:r>
      <w:r w:rsidR="0024639B" w:rsidRPr="0024639B">
        <w:t xml:space="preserve"> </w:t>
      </w:r>
    </w:p>
    <w:p w14:paraId="52DA138E" w14:textId="2893C522" w:rsidR="00F32031" w:rsidRDefault="00F32031" w:rsidP="009D3541">
      <w:pPr>
        <w:pStyle w:val="Heading3"/>
        <w:jc w:val="left"/>
      </w:pPr>
      <w:r>
        <w:t xml:space="preserve">Österrike </w:t>
      </w:r>
    </w:p>
    <w:p w14:paraId="40C3199E" w14:textId="4393C19B" w:rsidR="00F32031" w:rsidRDefault="00F32031" w:rsidP="00EE5DE5">
      <w:pPr>
        <w:jc w:val="left"/>
      </w:pPr>
      <w:r>
        <w:t>Hitlers mål var att</w:t>
      </w:r>
      <w:r w:rsidR="002C3FE5">
        <w:t xml:space="preserve"> göra Tysk</w:t>
      </w:r>
      <w:r w:rsidR="00346CD7">
        <w:t>land större och d</w:t>
      </w:r>
      <w:r w:rsidR="002C3FE5">
        <w:t>et skull</w:t>
      </w:r>
      <w:r>
        <w:t xml:space="preserve">e främst ske genom att erövra områden österut. </w:t>
      </w:r>
      <w:r w:rsidRPr="003231F4">
        <w:rPr>
          <w:color w:val="auto"/>
        </w:rPr>
        <w:t>Österrike</w:t>
      </w:r>
      <w:r w:rsidRPr="003231F4">
        <w:t xml:space="preserve"> </w:t>
      </w:r>
      <w:r>
        <w:t>var ett sådant område. Landet skulle bli en del av Tysk</w:t>
      </w:r>
      <w:r w:rsidR="00346CD7">
        <w:t>land, d</w:t>
      </w:r>
      <w:r>
        <w:t xml:space="preserve">et hade Hitler bestämt. </w:t>
      </w:r>
      <w:r w:rsidR="00346CD7">
        <w:t>Många österrikare ville att landet skulle fö</w:t>
      </w:r>
      <w:r w:rsidR="00B23D6B">
        <w:t>renas med Tyskland men</w:t>
      </w:r>
      <w:r w:rsidR="00346CD7">
        <w:t xml:space="preserve"> det förbjöd segrarmakterna i Vers</w:t>
      </w:r>
      <w:r w:rsidR="00346CD7">
        <w:t>a</w:t>
      </w:r>
      <w:r w:rsidR="00346CD7">
        <w:t xml:space="preserve">illesfreden. Österrike hade ekonomiska problem och var politiskt oroligt. </w:t>
      </w:r>
      <w:r w:rsidR="00346CD7">
        <w:lastRenderedPageBreak/>
        <w:t xml:space="preserve">Demokratin hade avskaffats och förbundskanslern styrde landet som </w:t>
      </w:r>
      <w:r w:rsidR="00346CD7" w:rsidRPr="00346CD7">
        <w:rPr>
          <w:b/>
        </w:rPr>
        <w:t>dikt</w:t>
      </w:r>
      <w:r w:rsidR="00346CD7" w:rsidRPr="00346CD7">
        <w:rPr>
          <w:b/>
        </w:rPr>
        <w:t>a</w:t>
      </w:r>
      <w:r w:rsidR="00346CD7" w:rsidRPr="00346CD7">
        <w:rPr>
          <w:b/>
        </w:rPr>
        <w:t>tor</w:t>
      </w:r>
      <w:r w:rsidR="00346CD7">
        <w:t>. I landet fanns också ett starkt nazistparti. Partiet medverkade när Hitler helt enkelt lät ty</w:t>
      </w:r>
      <w:r w:rsidR="00B23D6B">
        <w:t>ska trupper rycka in i landet. Ö</w:t>
      </w:r>
      <w:r w:rsidR="00346CD7">
        <w:t xml:space="preserve">sterrikiska nazister och tyska </w:t>
      </w:r>
      <w:r w:rsidR="00EE5DE5">
        <w:t>SS-förband rensade hänsynslöst ut dem som var motståndare till samma</w:t>
      </w:r>
      <w:r w:rsidR="00EE5DE5">
        <w:t>n</w:t>
      </w:r>
      <w:r w:rsidR="00EE5DE5">
        <w:t>slagningen. Hitler kunde därefter hålla ett bejublat intåg i Wien</w:t>
      </w:r>
      <w:r w:rsidR="00B23D6B">
        <w:t xml:space="preserve">, </w:t>
      </w:r>
      <w:r w:rsidR="0004114A">
        <w:t>mars 1938</w:t>
      </w:r>
      <w:r w:rsidR="00EE5DE5">
        <w:t xml:space="preserve">. </w:t>
      </w:r>
      <w:r w:rsidR="002C3FE5">
        <w:t>Österrike var en del av Tyskland. I</w:t>
      </w:r>
      <w:r>
        <w:t>nte ett enda skott hade avlossats.</w:t>
      </w:r>
    </w:p>
    <w:p w14:paraId="11E79850" w14:textId="77777777" w:rsidR="00EE5DE5" w:rsidRDefault="00EE5DE5" w:rsidP="00EE5DE5">
      <w:pPr>
        <w:jc w:val="left"/>
      </w:pPr>
    </w:p>
    <w:p w14:paraId="17BA8C35" w14:textId="69324CFF" w:rsidR="00F32031" w:rsidRDefault="00F32031" w:rsidP="009D3541">
      <w:pPr>
        <w:pStyle w:val="Heading3"/>
        <w:jc w:val="left"/>
      </w:pPr>
      <w:r>
        <w:t xml:space="preserve">Tjeckoslovakien </w:t>
      </w:r>
    </w:p>
    <w:p w14:paraId="5D3856B8" w14:textId="3598C391" w:rsidR="00EE5DE5" w:rsidRDefault="0024639B" w:rsidP="009D3541">
      <w:pPr>
        <w:jc w:val="left"/>
      </w:pPr>
      <w:r>
        <w:t>”</w:t>
      </w:r>
      <w:r w:rsidR="00F32031" w:rsidRPr="009F62A4">
        <w:t>Sudetlandet</w:t>
      </w:r>
      <w:r>
        <w:t>”</w:t>
      </w:r>
      <w:r w:rsidR="00F32031">
        <w:t xml:space="preserve"> var en del av Tjeckoslovakien.</w:t>
      </w:r>
      <w:r w:rsidR="002017CC">
        <w:t xml:space="preserve"> I </w:t>
      </w:r>
      <w:r w:rsidR="00F32031">
        <w:t>området bodde många ty</w:t>
      </w:r>
      <w:r w:rsidR="00F32031">
        <w:t>s</w:t>
      </w:r>
      <w:r w:rsidR="00F32031">
        <w:t>kar</w:t>
      </w:r>
      <w:r w:rsidR="00EE5DE5">
        <w:t xml:space="preserve"> och precis som i Österrike vill dessa bli en del av Tysklan</w:t>
      </w:r>
      <w:r w:rsidR="00D43468">
        <w:t>d</w:t>
      </w:r>
      <w:r w:rsidR="00F32031">
        <w:t>. Det drog Hi</w:t>
      </w:r>
      <w:r w:rsidR="00F32031">
        <w:t>t</w:t>
      </w:r>
      <w:r w:rsidR="00F32031">
        <w:t>ler nytta av</w:t>
      </w:r>
      <w:r w:rsidR="00613920">
        <w:t xml:space="preserve"> och s</w:t>
      </w:r>
      <w:r w:rsidR="00EE5DE5">
        <w:t>tällde krav på Tjeckoslovakien att det tysktalande Sudete</w:t>
      </w:r>
      <w:r w:rsidR="00EE5DE5">
        <w:t>n</w:t>
      </w:r>
      <w:r w:rsidR="00684B28">
        <w:t>land</w:t>
      </w:r>
      <w:r w:rsidR="00EE5DE5">
        <w:t xml:space="preserve"> skulle anslutas till Tyskland. </w:t>
      </w:r>
    </w:p>
    <w:p w14:paraId="5563B8FE" w14:textId="2E78B670" w:rsidR="00EE5DE5" w:rsidRDefault="00EE5DE5" w:rsidP="009D3541">
      <w:pPr>
        <w:jc w:val="left"/>
      </w:pPr>
      <w:r>
        <w:t>Storbritannien, Frankrike, Tyskland och Italien möttes därför i München i september 1938. Tjeckoslovakien hade inte fått någon inbjudan. Hitler fö</w:t>
      </w:r>
      <w:r>
        <w:t>r</w:t>
      </w:r>
      <w:r>
        <w:t xml:space="preserve">klarade att efter Sudetenland </w:t>
      </w:r>
      <w:r w:rsidR="00613920">
        <w:t>hade</w:t>
      </w:r>
      <w:r>
        <w:t xml:space="preserve"> Tyskland</w:t>
      </w:r>
      <w:r w:rsidR="00613920">
        <w:t xml:space="preserve"> inga</w:t>
      </w:r>
      <w:r>
        <w:t xml:space="preserve"> fler krav på nya marko</w:t>
      </w:r>
      <w:r>
        <w:t>m</w:t>
      </w:r>
      <w:r>
        <w:t>råden. Därför beslöt m</w:t>
      </w:r>
      <w:r w:rsidR="00D60775">
        <w:t>an helt enkelt att Sude</w:t>
      </w:r>
      <w:r>
        <w:t xml:space="preserve">tenland skulle överlämnas till Tyskland. Den </w:t>
      </w:r>
      <w:r w:rsidR="00D60775">
        <w:t xml:space="preserve">brittiske premiärministern Neville Chamberlain kunde åka hem övertygad om att nu var freden räddad. Enligt honom skulle resultatet av </w:t>
      </w:r>
      <w:r w:rsidR="00D60775" w:rsidRPr="0004114A">
        <w:rPr>
          <w:b/>
        </w:rPr>
        <w:t>München</w:t>
      </w:r>
      <w:r w:rsidR="0004114A" w:rsidRPr="0004114A">
        <w:rPr>
          <w:b/>
        </w:rPr>
        <w:t>avtalet</w:t>
      </w:r>
      <w:r w:rsidR="00D60775">
        <w:t xml:space="preserve"> bli ”fred i vår tid”.</w:t>
      </w:r>
    </w:p>
    <w:p w14:paraId="68B0D89D" w14:textId="133B1461" w:rsidR="00D60775" w:rsidRDefault="00D60775" w:rsidP="009D3541">
      <w:pPr>
        <w:jc w:val="left"/>
      </w:pPr>
      <w:r>
        <w:t xml:space="preserve">Tvärt om sina löften tog Hitler resten av Tjeckoslovakien och i mars 1939 blev den tjeckiska delen ett tyskt </w:t>
      </w:r>
      <w:r w:rsidRPr="00D60775">
        <w:rPr>
          <w:b/>
        </w:rPr>
        <w:t>protektorat</w:t>
      </w:r>
      <w:r>
        <w:t xml:space="preserve">. </w:t>
      </w:r>
    </w:p>
    <w:p w14:paraId="4988AE13" w14:textId="30A14A22" w:rsidR="0024639B" w:rsidRDefault="0024639B" w:rsidP="009D3541">
      <w:pPr>
        <w:spacing w:before="0" w:after="0" w:line="240" w:lineRule="auto"/>
        <w:ind w:firstLine="0"/>
        <w:jc w:val="left"/>
        <w:rPr>
          <w:b/>
          <w:bCs/>
          <w:sz w:val="28"/>
          <w:szCs w:val="28"/>
        </w:rPr>
      </w:pPr>
    </w:p>
    <w:p w14:paraId="2813B642" w14:textId="36A5CAD3" w:rsidR="00F32031" w:rsidRDefault="004E33B2" w:rsidP="009D3541">
      <w:pPr>
        <w:pStyle w:val="Heading3"/>
        <w:jc w:val="left"/>
      </w:pPr>
      <w:r w:rsidRPr="0024639B">
        <w:rPr>
          <w:noProof/>
        </w:rPr>
        <w:drawing>
          <wp:anchor distT="0" distB="0" distL="114300" distR="114300" simplePos="0" relativeHeight="251665920" behindDoc="1" locked="0" layoutInCell="1" allowOverlap="1" wp14:anchorId="7833BDC6" wp14:editId="702D1893">
            <wp:simplePos x="0" y="0"/>
            <wp:positionH relativeFrom="column">
              <wp:posOffset>3832860</wp:posOffset>
            </wp:positionH>
            <wp:positionV relativeFrom="paragraph">
              <wp:posOffset>485140</wp:posOffset>
            </wp:positionV>
            <wp:extent cx="1993265" cy="2241550"/>
            <wp:effectExtent l="0" t="0" r="6985" b="6350"/>
            <wp:wrapTight wrapText="bothSides">
              <wp:wrapPolygon edited="0">
                <wp:start x="0" y="0"/>
                <wp:lineTo x="0" y="21478"/>
                <wp:lineTo x="21469" y="21478"/>
                <wp:lineTo x="21469" y="0"/>
                <wp:lineTo x="0" y="0"/>
              </wp:wrapPolygon>
            </wp:wrapTight>
            <wp:docPr id="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3265" cy="22415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t>Polen</w:t>
      </w:r>
    </w:p>
    <w:p w14:paraId="6907D2C8" w14:textId="20B7FE05" w:rsidR="0024639B" w:rsidRDefault="00523DE7" w:rsidP="004E33B2">
      <w:pPr>
        <w:jc w:val="left"/>
      </w:pPr>
      <w:r>
        <w:rPr>
          <w:noProof/>
        </w:rPr>
        <mc:AlternateContent>
          <mc:Choice Requires="wps">
            <w:drawing>
              <wp:anchor distT="0" distB="0" distL="114300" distR="114300" simplePos="0" relativeHeight="251694592" behindDoc="0" locked="0" layoutInCell="1" allowOverlap="1" wp14:anchorId="3CB74F7A" wp14:editId="0CB51CB8">
                <wp:simplePos x="0" y="0"/>
                <wp:positionH relativeFrom="column">
                  <wp:posOffset>4579620</wp:posOffset>
                </wp:positionH>
                <wp:positionV relativeFrom="paragraph">
                  <wp:posOffset>629285</wp:posOffset>
                </wp:positionV>
                <wp:extent cx="60960" cy="289560"/>
                <wp:effectExtent l="57150" t="38100" r="53340" b="72390"/>
                <wp:wrapNone/>
                <wp:docPr id="296" name="Rak pil 296"/>
                <wp:cNvGraphicFramePr/>
                <a:graphic xmlns:a="http://schemas.openxmlformats.org/drawingml/2006/main">
                  <a:graphicData uri="http://schemas.microsoft.com/office/word/2010/wordprocessingShape">
                    <wps:wsp>
                      <wps:cNvCnPr/>
                      <wps:spPr>
                        <a:xfrm flipV="1">
                          <a:off x="0" y="0"/>
                          <a:ext cx="60960" cy="28956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Rak pil 296" o:spid="_x0000_s1026" type="#_x0000_t32" style="position:absolute;margin-left:360.6pt;margin-top:49.55pt;width:4.8pt;height:22.8pt;flip:y;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" strokecolor="black [3213]"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93568" behindDoc="0" locked="0" layoutInCell="1" allowOverlap="1" wp14:anchorId="705E12F7" wp14:editId="1737E955">
                <wp:simplePos x="0" y="0"/>
                <wp:positionH relativeFrom="column">
                  <wp:posOffset>3931920</wp:posOffset>
                </wp:positionH>
                <wp:positionV relativeFrom="paragraph">
                  <wp:posOffset>438785</wp:posOffset>
                </wp:positionV>
                <wp:extent cx="76200" cy="182880"/>
                <wp:effectExtent l="57150" t="19050" r="76200" b="83820"/>
                <wp:wrapNone/>
                <wp:docPr id="295" name="Rak pil 295"/>
                <wp:cNvGraphicFramePr/>
                <a:graphic xmlns:a="http://schemas.openxmlformats.org/drawingml/2006/main">
                  <a:graphicData uri="http://schemas.microsoft.com/office/word/2010/wordprocessingShape">
                    <wps:wsp>
                      <wps:cNvCnPr/>
                      <wps:spPr>
                        <a:xfrm>
                          <a:off x="0" y="0"/>
                          <a:ext cx="76200" cy="18288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Rak pil 295" o:spid="_x0000_s1026" type="#_x0000_t32" style="position:absolute;margin-left:309.6pt;margin-top:34.55pt;width:6pt;height:14.4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" strokecolor="black [3213]" strokeweight="2pt">
                <v:stroke endarrow="open"/>
                <v:shadow on="t" color="black" opacity="24903f" origin=",.5" offset="0,.55556mm"/>
              </v:shape>
            </w:pict>
          </mc:Fallback>
        </mc:AlternateContent>
      </w:r>
      <w:r w:rsidR="00613920">
        <w:t xml:space="preserve">Trots sitt löfte i Münchenavtalet </w:t>
      </w:r>
      <w:r w:rsidR="00EE5DE5">
        <w:t>kom</w:t>
      </w:r>
      <w:r w:rsidR="00613920">
        <w:t xml:space="preserve"> Hitler</w:t>
      </w:r>
      <w:r w:rsidR="00F32031">
        <w:t xml:space="preserve"> med </w:t>
      </w:r>
      <w:r w:rsidR="00613920">
        <w:t xml:space="preserve">ytterligare </w:t>
      </w:r>
      <w:r w:rsidR="00F32031">
        <w:t xml:space="preserve">fler krav. </w:t>
      </w:r>
      <w:r w:rsidR="004E33B2">
        <w:t>Han krävde nu att få den ”polska korridoren” och staden Da</w:t>
      </w:r>
      <w:r w:rsidR="00DC3B6A">
        <w:t>n</w:t>
      </w:r>
      <w:r w:rsidR="004E33B2">
        <w:t xml:space="preserve">zig, så att Tysklands båda landområden skulle hänga ihop. Men nu litade inte längre Storbritannien och Frankrikes ledare på Hitler, hans löften var inget värda. </w:t>
      </w:r>
    </w:p>
    <w:p w14:paraId="026158EB" w14:textId="0580E741" w:rsidR="004E33B2" w:rsidRDefault="004E33B2" w:rsidP="004E33B2">
      <w:pPr>
        <w:jc w:val="left"/>
      </w:pPr>
      <w:r>
        <w:t xml:space="preserve">Men en oväntad överenskommelse mellan två länder försämrade Polens chanser dramatiskt.  </w:t>
      </w:r>
    </w:p>
    <w:p w14:paraId="1F55099F" w14:textId="10465265" w:rsidR="00F32031" w:rsidRDefault="004E33B2" w:rsidP="009D3541">
      <w:pPr>
        <w:pStyle w:val="Heading3"/>
        <w:jc w:val="left"/>
      </w:pPr>
      <w:r>
        <w:lastRenderedPageBreak/>
        <w:t>Molotov-Ribbentrop-pakten</w:t>
      </w:r>
    </w:p>
    <w:p w14:paraId="74D3B7FE" w14:textId="7BD90A59" w:rsidR="004E33B2" w:rsidRDefault="004E33B2" w:rsidP="009D3541">
      <w:pPr>
        <w:jc w:val="left"/>
      </w:pPr>
      <w:r>
        <w:t>Egentligen var Hitler och Stalin varandras dödsfiender. Från båda håll u</w:t>
      </w:r>
      <w:r>
        <w:t>t</w:t>
      </w:r>
      <w:r>
        <w:t>pekades den andra som huvudmotståndare. Nazister och kommunister hade länge bekämpat varandra.</w:t>
      </w:r>
    </w:p>
    <w:p w14:paraId="7CA55A1A" w14:textId="5B7C1CC1" w:rsidR="004E33B2" w:rsidRDefault="004E33B2" w:rsidP="009D3541">
      <w:pPr>
        <w:jc w:val="left"/>
      </w:pPr>
      <w:r>
        <w:t xml:space="preserve">Därför slog nyheten om Molotov-Ribbentrop-pakten ner som en </w:t>
      </w:r>
      <w:r w:rsidR="00477E8D">
        <w:t xml:space="preserve">politisk </w:t>
      </w:r>
      <w:r>
        <w:t xml:space="preserve">bomb. Det var en överenskommelse mellan Tyskland och Sovjetunionen att inte anfalla varandra. Men pakten hade en hemlig del som omvärlden inte fick reda på. Där delade Hitler och Stalin upp Östeuropa mellan sig. Polen skulle de båda dela på. </w:t>
      </w:r>
    </w:p>
    <w:p w14:paraId="7BC2D101" w14:textId="6C49CF56" w:rsidR="004E33B2" w:rsidRDefault="004E33B2" w:rsidP="009D3541">
      <w:pPr>
        <w:jc w:val="left"/>
      </w:pPr>
      <w:r>
        <w:t>Den 1 september rullade den tyska armén in över Polens gränser. Fran</w:t>
      </w:r>
      <w:r>
        <w:t>k</w:t>
      </w:r>
      <w:r>
        <w:t>rike och Storbritannien hade ju utlovat hjälp och förklarade krig mot Tys</w:t>
      </w:r>
      <w:r>
        <w:t>k</w:t>
      </w:r>
      <w:r>
        <w:t xml:space="preserve">land den 2 september. Detta var början till ett nytt storkrig. </w:t>
      </w:r>
    </w:p>
    <w:p w14:paraId="7D3A5072" w14:textId="77777777" w:rsidR="00300D7A" w:rsidRDefault="00300D7A" w:rsidP="009D3541">
      <w:pPr>
        <w:jc w:val="left"/>
      </w:pPr>
    </w:p>
    <w:p w14:paraId="73305871" w14:textId="2DEDB65A" w:rsidR="00300D7A" w:rsidRPr="00300D7A" w:rsidRDefault="00300D7A" w:rsidP="009D3541">
      <w:pPr>
        <w:jc w:val="left"/>
        <w:rPr>
          <w:b/>
        </w:rPr>
      </w:pPr>
      <w:r w:rsidRPr="00300D7A">
        <w:rPr>
          <w:b/>
        </w:rPr>
        <w:t>Följ länken och titta på klippet. OBS</w:t>
      </w:r>
      <w:proofErr w:type="gramStart"/>
      <w:r w:rsidRPr="00300D7A">
        <w:rPr>
          <w:b/>
        </w:rPr>
        <w:t>!!!</w:t>
      </w:r>
      <w:proofErr w:type="gramEnd"/>
      <w:r w:rsidRPr="00300D7A">
        <w:rPr>
          <w:b/>
        </w:rPr>
        <w:t xml:space="preserve"> 15 första sekunderna är det mycket dåligt ljud!</w:t>
      </w:r>
    </w:p>
    <w:p w14:paraId="412D258B" w14:textId="2FCD5486" w:rsidR="00300D7A" w:rsidRDefault="006B2D5A" w:rsidP="009D3541">
      <w:pPr>
        <w:jc w:val="left"/>
      </w:pPr>
      <w:hyperlink r:id="rId21" w:history="1">
        <w:r w:rsidR="00300D7A" w:rsidRPr="00300D7A">
          <w:rPr>
            <w:color w:val="0000FF"/>
            <w:u w:val="single"/>
          </w:rPr>
          <w:t>https://www.youtube.com/watch?v=nNNATEvhdTY</w:t>
        </w:r>
      </w:hyperlink>
    </w:p>
    <w:p w14:paraId="5E8F6C38" w14:textId="77777777" w:rsidR="00F32031" w:rsidRDefault="00F32031" w:rsidP="009D3541">
      <w:pPr>
        <w:pStyle w:val="Heading3"/>
        <w:jc w:val="left"/>
      </w:pPr>
      <w:r>
        <w:t>Uppgifter:</w:t>
      </w:r>
    </w:p>
    <w:p w14:paraId="266DF93F" w14:textId="4E29A84F" w:rsidR="00690AA8" w:rsidRDefault="0004114A" w:rsidP="009D3541">
      <w:pPr>
        <w:tabs>
          <w:tab w:val="right" w:leader="underscore" w:pos="9356"/>
        </w:tabs>
        <w:spacing w:after="360"/>
        <w:ind w:firstLine="0"/>
        <w:jc w:val="left"/>
      </w:pPr>
      <w:r>
        <w:t>3:1</w:t>
      </w:r>
      <w:r w:rsidR="00690AA8">
        <w:t>. Vilket år blev Österrike en del av Tyskland?</w:t>
      </w:r>
    </w:p>
    <w:p w14:paraId="616BC248" w14:textId="2F2AB265" w:rsidR="00690AA8" w:rsidRDefault="0004114A" w:rsidP="00C26188">
      <w:pPr>
        <w:tabs>
          <w:tab w:val="right" w:leader="underscore" w:pos="9356"/>
        </w:tabs>
        <w:spacing w:after="360"/>
        <w:ind w:firstLine="0"/>
        <w:jc w:val="left"/>
      </w:pPr>
      <w:r>
        <w:t>3:2</w:t>
      </w:r>
      <w:r w:rsidR="00690AA8">
        <w:t>. Vad kom Tyskland, Frankrike och Storbritannien överens om i Mü</w:t>
      </w:r>
      <w:r w:rsidR="00690AA8">
        <w:t>n</w:t>
      </w:r>
      <w:r w:rsidR="00690AA8">
        <w:t xml:space="preserve">chen? </w:t>
      </w:r>
    </w:p>
    <w:p w14:paraId="4D7365E7" w14:textId="53CD06EC" w:rsidR="00690AA8" w:rsidRDefault="0004114A" w:rsidP="00C26188">
      <w:pPr>
        <w:tabs>
          <w:tab w:val="right" w:leader="underscore" w:pos="9356"/>
        </w:tabs>
        <w:spacing w:after="360"/>
        <w:ind w:firstLine="0"/>
        <w:jc w:val="left"/>
      </w:pPr>
      <w:r>
        <w:t>3:3</w:t>
      </w:r>
      <w:r w:rsidR="00690AA8">
        <w:t xml:space="preserve">. </w:t>
      </w:r>
      <w:r>
        <w:t>Vilka länder gick samman i Molotov-Ribbentrop-pakten</w:t>
      </w:r>
      <w:r w:rsidR="00690AA8">
        <w:t>?</w:t>
      </w:r>
    </w:p>
    <w:p w14:paraId="52C67ACD" w14:textId="77056830" w:rsidR="00690AA8" w:rsidRDefault="0004114A" w:rsidP="00C26188">
      <w:pPr>
        <w:tabs>
          <w:tab w:val="right" w:leader="underscore" w:pos="9356"/>
        </w:tabs>
        <w:spacing w:after="360"/>
        <w:ind w:firstLine="0"/>
        <w:jc w:val="left"/>
      </w:pPr>
      <w:r>
        <w:t>3:4</w:t>
      </w:r>
      <w:r w:rsidR="00690AA8">
        <w:t>. Vad kom Tyskland och Sovjetunionen överens om i augusti 1939?</w:t>
      </w:r>
    </w:p>
    <w:p w14:paraId="49D8525F" w14:textId="77777777" w:rsidR="00690AA8" w:rsidRDefault="00690AA8" w:rsidP="009D3541">
      <w:pPr>
        <w:tabs>
          <w:tab w:val="right" w:leader="underscore" w:pos="9356"/>
        </w:tabs>
        <w:spacing w:after="360"/>
        <w:ind w:firstLine="0"/>
        <w:jc w:val="left"/>
      </w:pPr>
    </w:p>
    <w:p w14:paraId="4E6AA00C" w14:textId="77777777" w:rsidR="00370686" w:rsidRDefault="00370686" w:rsidP="009D3541">
      <w:pPr>
        <w:pStyle w:val="Heading1"/>
        <w:jc w:val="left"/>
      </w:pPr>
    </w:p>
    <w:p w14:paraId="6B8AC5AD" w14:textId="77777777" w:rsidR="00370686" w:rsidRDefault="00370686" w:rsidP="009D3541">
      <w:pPr>
        <w:pStyle w:val="Heading1"/>
        <w:jc w:val="left"/>
      </w:pPr>
    </w:p>
    <w:p w14:paraId="57C274E8" w14:textId="0E47AA59" w:rsidR="009F62A4" w:rsidRDefault="009F62A4" w:rsidP="009D3541">
      <w:pPr>
        <w:pStyle w:val="Heading1"/>
        <w:jc w:val="left"/>
      </w:pPr>
      <w:r>
        <w:lastRenderedPageBreak/>
        <w:t>4. Blixtkrig i öst och väst</w:t>
      </w:r>
    </w:p>
    <w:p w14:paraId="444C6C79" w14:textId="0B4C2409" w:rsidR="00F32031" w:rsidRDefault="00F32031" w:rsidP="009D3541">
      <w:pPr>
        <w:pStyle w:val="Heading3"/>
        <w:spacing w:before="480"/>
        <w:jc w:val="left"/>
      </w:pPr>
      <w:r>
        <w:t>Polen delas</w:t>
      </w:r>
    </w:p>
    <w:p w14:paraId="42EA365F" w14:textId="6FB4D890" w:rsidR="00F32031" w:rsidRDefault="00F32031" w:rsidP="009D3541">
      <w:pPr>
        <w:jc w:val="left"/>
      </w:pPr>
      <w:r>
        <w:t>Den 1 september 1939 anföll tyska stridsvagnar och flyg Polen. Andra världskriget hade börjat.</w:t>
      </w:r>
    </w:p>
    <w:p w14:paraId="5A3817A3" w14:textId="07E4FDD5" w:rsidR="009F62A4" w:rsidRDefault="004B6133" w:rsidP="009D3541">
      <w:pPr>
        <w:jc w:val="left"/>
      </w:pPr>
      <w:r>
        <w:rPr>
          <w:noProof/>
        </w:rPr>
        <w:drawing>
          <wp:anchor distT="0" distB="0" distL="114300" distR="114300" simplePos="0" relativeHeight="251666944" behindDoc="1" locked="0" layoutInCell="1" allowOverlap="1" wp14:anchorId="07AB509E" wp14:editId="76EA8F0B">
            <wp:simplePos x="0" y="0"/>
            <wp:positionH relativeFrom="column">
              <wp:posOffset>2103120</wp:posOffset>
            </wp:positionH>
            <wp:positionV relativeFrom="paragraph">
              <wp:posOffset>46355</wp:posOffset>
            </wp:positionV>
            <wp:extent cx="3771900" cy="2752725"/>
            <wp:effectExtent l="0" t="0" r="0" b="9525"/>
            <wp:wrapTight wrapText="bothSides">
              <wp:wrapPolygon edited="0">
                <wp:start x="0" y="0"/>
                <wp:lineTo x="0" y="21525"/>
                <wp:lineTo x="21491" y="21525"/>
                <wp:lineTo x="21491" y="0"/>
                <wp:lineTo x="0" y="0"/>
              </wp:wrapPolygon>
            </wp:wrapTight>
            <wp:docPr id="10" name="greasedLightboxImage" descr="http://www.germanhistorydocs.ghi-dc.org/images/highres_30002211%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sedLightboxImage" descr="http://www.germanhistorydocs.ghi-dc.org/images/highres_30002211%20cop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190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4C13D" w14:textId="1A5887A9" w:rsidR="00F32031" w:rsidRDefault="00F32031" w:rsidP="009D3541">
      <w:pPr>
        <w:jc w:val="left"/>
      </w:pPr>
      <w:r>
        <w:t>På mindre ån en m</w:t>
      </w:r>
      <w:r>
        <w:t>å</w:t>
      </w:r>
      <w:r>
        <w:t>nad var Polen besegrat. Sovjetiska trupper trän</w:t>
      </w:r>
      <w:r>
        <w:t>g</w:t>
      </w:r>
      <w:r>
        <w:t xml:space="preserve">de in från öster. Polen delades mellan Tyskland och Sovjetunionen. </w:t>
      </w:r>
    </w:p>
    <w:p w14:paraId="38E61C20" w14:textId="67506A6A" w:rsidR="00F32031" w:rsidRDefault="002017CC" w:rsidP="009D3541">
      <w:pPr>
        <w:jc w:val="left"/>
      </w:pPr>
      <w:r>
        <w:t>I</w:t>
      </w:r>
      <w:r w:rsidR="00F32031">
        <w:t xml:space="preserve"> oktober kom So</w:t>
      </w:r>
      <w:r w:rsidR="00F32031">
        <w:t>v</w:t>
      </w:r>
      <w:r w:rsidR="00F32031">
        <w:t>jetunionen med krav till Estland, Lettland och L</w:t>
      </w:r>
      <w:r w:rsidR="00F32031">
        <w:t>i</w:t>
      </w:r>
      <w:r w:rsidR="00F32031">
        <w:t>tauen. Stormakten ville placera trupper där. De tre små staterna vågade inte säga nej.</w:t>
      </w:r>
      <w:r>
        <w:t xml:space="preserve"> I </w:t>
      </w:r>
      <w:r w:rsidR="00F32031">
        <w:t>juni 1940 lydde de helt under Sovjetunionen</w:t>
      </w:r>
      <w:r w:rsidR="00523DE7">
        <w:t xml:space="preserve"> och blev då</w:t>
      </w:r>
      <w:r w:rsidR="00F32031">
        <w:t xml:space="preserve"> </w:t>
      </w:r>
      <w:r w:rsidR="00F32031" w:rsidRPr="00523DE7">
        <w:rPr>
          <w:b/>
        </w:rPr>
        <w:t>sovjetrepubliker</w:t>
      </w:r>
      <w:r w:rsidR="00F32031">
        <w:t>.</w:t>
      </w:r>
    </w:p>
    <w:p w14:paraId="6ED1BEBB" w14:textId="23A6CFC2" w:rsidR="00F32031" w:rsidRDefault="00F32031" w:rsidP="009D3541">
      <w:pPr>
        <w:pStyle w:val="Heading3"/>
        <w:jc w:val="left"/>
      </w:pPr>
      <w:r>
        <w:t>Vinterkrig i Finland</w:t>
      </w:r>
    </w:p>
    <w:p w14:paraId="7F8EF43B" w14:textId="31F8DB5E" w:rsidR="00F32031" w:rsidRDefault="00F54BF2" w:rsidP="009D3541">
      <w:pPr>
        <w:jc w:val="left"/>
      </w:pPr>
      <w:r>
        <w:t>Snart var det Finlands tur. Den 30 november 1939 regnade bomber över Helsingfors. Sovjet hade gått till anfall mot Finland och kriget hade nått No</w:t>
      </w:r>
      <w:r>
        <w:t>r</w:t>
      </w:r>
      <w:r>
        <w:t xml:space="preserve">den. </w:t>
      </w:r>
    </w:p>
    <w:p w14:paraId="2D1DFBBC" w14:textId="5030D20D" w:rsidR="00F54BF2" w:rsidRDefault="00F54BF2" w:rsidP="009D3541">
      <w:pPr>
        <w:jc w:val="left"/>
      </w:pPr>
      <w:r>
        <w:t>Sovjet hade ställt krav på att ta över finska landområden som man vill ha för att skydda storstaden Leningrad. När Sovjet ställde liknande krav på de baltiska staterna, Estland, Lettland och Litauen vågade de ledande inte säga nej. Följden blev att de tvingades in i Sovjet och förlorade sin självständi</w:t>
      </w:r>
      <w:r>
        <w:t>g</w:t>
      </w:r>
      <w:r>
        <w:t>het. D</w:t>
      </w:r>
      <w:r w:rsidR="007B315E">
        <w:t>är</w:t>
      </w:r>
      <w:r>
        <w:t>f</w:t>
      </w:r>
      <w:r w:rsidR="007B315E">
        <w:t>ö</w:t>
      </w:r>
      <w:r>
        <w:t>r sa Finland nej till kraven och de finsk-ryska förhandlingarna a</w:t>
      </w:r>
      <w:r>
        <w:t>v</w:t>
      </w:r>
      <w:r>
        <w:t>bröts. Kriget var ett faktum. Alla väntade en snabb sovjetisk seger men den finska armén lyckades stå emot under hela vintern 1939-1940.</w:t>
      </w:r>
    </w:p>
    <w:p w14:paraId="20024934" w14:textId="77777777" w:rsidR="000D0ECB" w:rsidRDefault="000D0ECB" w:rsidP="000D0ECB">
      <w:pPr>
        <w:jc w:val="left"/>
        <w:rPr>
          <w:b/>
          <w:sz w:val="18"/>
        </w:rPr>
      </w:pPr>
    </w:p>
    <w:p w14:paraId="12BF120E" w14:textId="77777777" w:rsidR="000D0ECB" w:rsidRDefault="000D0ECB" w:rsidP="000D0ECB">
      <w:pPr>
        <w:jc w:val="left"/>
        <w:rPr>
          <w:b/>
          <w:sz w:val="18"/>
        </w:rPr>
      </w:pPr>
    </w:p>
    <w:p w14:paraId="4F277C58" w14:textId="77777777" w:rsidR="000D0ECB" w:rsidRPr="000D0ECB" w:rsidRDefault="000D0ECB" w:rsidP="000D0ECB">
      <w:pPr>
        <w:jc w:val="left"/>
        <w:rPr>
          <w:b/>
          <w:color w:val="76923C" w:themeColor="accent3" w:themeShade="BF"/>
        </w:rPr>
      </w:pPr>
      <w:r w:rsidRPr="000D0ECB">
        <w:rPr>
          <w:b/>
          <w:color w:val="76923C" w:themeColor="accent3" w:themeShade="BF"/>
        </w:rPr>
        <w:lastRenderedPageBreak/>
        <w:t>Forskningstips!</w:t>
      </w:r>
    </w:p>
    <w:p w14:paraId="38DA0BC5" w14:textId="77777777" w:rsidR="000D0ECB" w:rsidRPr="000D0ECB" w:rsidRDefault="000D0ECB" w:rsidP="000D0ECB">
      <w:pPr>
        <w:ind w:firstLine="0"/>
        <w:jc w:val="left"/>
        <w:rPr>
          <w:color w:val="76923C" w:themeColor="accent3" w:themeShade="BF"/>
        </w:rPr>
      </w:pPr>
      <w:r w:rsidRPr="000D0ECB">
        <w:rPr>
          <w:color w:val="76923C" w:themeColor="accent3" w:themeShade="BF"/>
        </w:rPr>
        <w:t xml:space="preserve">Det finska vinterkriget är fascinerande att läsa om. Bland annat för att de finska soldaterna stod emot den mäktiga sovjetiska armén, men också för att många unga svenska män begav sig till Finland med ropen – ”Finlands sak är vår”. Det finns en spännande </w:t>
      </w:r>
      <w:proofErr w:type="spellStart"/>
      <w:r w:rsidRPr="000D0ECB">
        <w:rPr>
          <w:color w:val="76923C" w:themeColor="accent3" w:themeShade="BF"/>
        </w:rPr>
        <w:t>pod</w:t>
      </w:r>
      <w:proofErr w:type="spellEnd"/>
      <w:r w:rsidRPr="000D0ECB">
        <w:rPr>
          <w:color w:val="76923C" w:themeColor="accent3" w:themeShade="BF"/>
        </w:rPr>
        <w:t xml:space="preserve"> på p3 Dokumentär om svenskarna som begav sig till Finland för att kriga mot kommunisterna. </w:t>
      </w:r>
    </w:p>
    <w:p w14:paraId="130F5B1F" w14:textId="77777777" w:rsidR="000D0ECB" w:rsidRDefault="000D0ECB" w:rsidP="009D3541">
      <w:pPr>
        <w:jc w:val="left"/>
      </w:pPr>
    </w:p>
    <w:p w14:paraId="2A3C75A5" w14:textId="6D9B758E" w:rsidR="00F32031" w:rsidRDefault="003A5FF9" w:rsidP="009D3541">
      <w:pPr>
        <w:jc w:val="left"/>
      </w:pPr>
      <w:r>
        <w:rPr>
          <w:noProof/>
        </w:rPr>
        <w:drawing>
          <wp:anchor distT="0" distB="0" distL="114300" distR="114300" simplePos="0" relativeHeight="251667968" behindDoc="1" locked="0" layoutInCell="1" allowOverlap="1" wp14:anchorId="6435622C" wp14:editId="28E9E98D">
            <wp:simplePos x="0" y="0"/>
            <wp:positionH relativeFrom="column">
              <wp:posOffset>2026920</wp:posOffset>
            </wp:positionH>
            <wp:positionV relativeFrom="paragraph">
              <wp:posOffset>358140</wp:posOffset>
            </wp:positionV>
            <wp:extent cx="3810000" cy="2397760"/>
            <wp:effectExtent l="0" t="0" r="0" b="2540"/>
            <wp:wrapTight wrapText="bothSides">
              <wp:wrapPolygon edited="0">
                <wp:start x="0" y="0"/>
                <wp:lineTo x="0" y="21451"/>
                <wp:lineTo x="21492" y="21451"/>
                <wp:lineTo x="21492" y="0"/>
                <wp:lineTo x="0" y="0"/>
              </wp:wrapPolygon>
            </wp:wrapTight>
            <wp:docPr id="11" name="greasedLightboxImage" descr="https://upload.wikimedia.org/wikipedia/commons/thumb/d/dc/Winter_war.jpg/300px-Winter_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sedLightboxImage" descr="https://upload.wikimedia.org/wikipedia/commons/thumb/d/dc/Winter_war.jpg/300px-Winter_w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031">
        <w:t>Under tre månader försvarar sig den finska armén mot övermakten. Men i mars går det så kallade vinterkriget mot sitt slut. Sovjets stridsva</w:t>
      </w:r>
      <w:r w:rsidR="00F32031">
        <w:t>g</w:t>
      </w:r>
      <w:r w:rsidR="00F32031">
        <w:t>nar bryter igenom fö</w:t>
      </w:r>
      <w:r w:rsidR="00F32031">
        <w:t>r</w:t>
      </w:r>
      <w:r w:rsidR="00F32031">
        <w:t>svarets linjer på K</w:t>
      </w:r>
      <w:r w:rsidR="00F32031">
        <w:t>a</w:t>
      </w:r>
      <w:r w:rsidR="00F32031">
        <w:t>relska näset. Finland fred. Men landet måste lämna ifrån sig större områden än vad So</w:t>
      </w:r>
      <w:r w:rsidR="00F32031">
        <w:t>v</w:t>
      </w:r>
      <w:r w:rsidR="00F32031">
        <w:t>jetunionen krävt 1939.</w:t>
      </w:r>
      <w:r w:rsidR="006737B3" w:rsidRPr="006737B3">
        <w:t xml:space="preserve"> </w:t>
      </w:r>
    </w:p>
    <w:p w14:paraId="2F587E14" w14:textId="4685C4C3" w:rsidR="0004114A" w:rsidRPr="008056BD" w:rsidRDefault="0004114A" w:rsidP="0004114A">
      <w:pPr>
        <w:jc w:val="left"/>
        <w:rPr>
          <w:rFonts w:ascii="Times" w:hAnsi="Times"/>
          <w:color w:val="auto"/>
          <w:sz w:val="20"/>
          <w:szCs w:val="20"/>
        </w:rPr>
      </w:pPr>
      <w:r>
        <w:t xml:space="preserve"> </w:t>
      </w:r>
    </w:p>
    <w:p w14:paraId="70629632" w14:textId="37814A8A" w:rsidR="00F32031" w:rsidRDefault="00F32031" w:rsidP="009D3541">
      <w:pPr>
        <w:jc w:val="left"/>
      </w:pPr>
    </w:p>
    <w:p w14:paraId="1128E18C" w14:textId="02F5386C" w:rsidR="008056BD" w:rsidRDefault="007B315E" w:rsidP="009D3541">
      <w:pPr>
        <w:pStyle w:val="Heading3"/>
        <w:jc w:val="left"/>
      </w:pPr>
      <w:r>
        <w:t>Danmark</w:t>
      </w:r>
    </w:p>
    <w:p w14:paraId="333557C2" w14:textId="037DABC2" w:rsidR="00230668" w:rsidRDefault="007B315E" w:rsidP="007B315E">
      <w:r>
        <w:t xml:space="preserve">Som så många andra länder i Europa hade Danmark avrustat efter första världskriget. Landet </w:t>
      </w:r>
      <w:r w:rsidR="00362234">
        <w:t>var</w:t>
      </w:r>
      <w:r>
        <w:t xml:space="preserve"> därför chanslöst när Tyskland anföll i april 1940. Den danska regeringen böjde sig för Tyskland efter ett symboliskt motstånd. </w:t>
      </w:r>
      <w:r w:rsidR="00230668">
        <w:t xml:space="preserve">Den tyska ockupationen var till en början mild. Efter hand ökade det danska motståndet mot tyskarna. Strejker och sabotage som riktades mot tyskarna blev allt </w:t>
      </w:r>
      <w:r w:rsidR="00362234">
        <w:t>vanligare</w:t>
      </w:r>
      <w:r w:rsidR="00230668">
        <w:t xml:space="preserve">. 1943 tog tyskarna över landet helt. Danska antinazister greps och fördes till tyska koncentrationsläger eller mördades. </w:t>
      </w:r>
    </w:p>
    <w:p w14:paraId="0AA5DB0C" w14:textId="77777777" w:rsidR="000D0ECB" w:rsidRPr="000D0ECB" w:rsidRDefault="000D0ECB" w:rsidP="006342B9">
      <w:pPr>
        <w:rPr>
          <w:b/>
          <w:color w:val="76923C" w:themeColor="accent3" w:themeShade="BF"/>
          <w:sz w:val="20"/>
        </w:rPr>
      </w:pPr>
      <w:r w:rsidRPr="000D0ECB">
        <w:rPr>
          <w:b/>
          <w:color w:val="76923C" w:themeColor="accent3" w:themeShade="BF"/>
          <w:sz w:val="20"/>
        </w:rPr>
        <w:t>Forskningstips!</w:t>
      </w:r>
    </w:p>
    <w:p w14:paraId="17D122EB" w14:textId="77777777" w:rsidR="000D0ECB" w:rsidRPr="000D0ECB" w:rsidRDefault="000D0ECB" w:rsidP="000D0ECB">
      <w:pPr>
        <w:ind w:firstLine="0"/>
        <w:jc w:val="left"/>
        <w:rPr>
          <w:color w:val="76923C" w:themeColor="accent3" w:themeShade="BF"/>
          <w:sz w:val="22"/>
        </w:rPr>
      </w:pPr>
      <w:r w:rsidRPr="000D0ECB">
        <w:rPr>
          <w:color w:val="76923C" w:themeColor="accent3" w:themeShade="BF"/>
          <w:sz w:val="22"/>
        </w:rPr>
        <w:t xml:space="preserve">Finska vinterkriget har satt djupa spår även i Sverige. Många i Sverige var oroliga för de finska barnen under kriget och en stor evakuering tog plats. Tusentals barn skickades till Sverige och många kom aldrig att få återse sina finska föräldrar. </w:t>
      </w:r>
    </w:p>
    <w:p w14:paraId="27CFA25C" w14:textId="77777777" w:rsidR="00230668" w:rsidRDefault="00230668" w:rsidP="007B315E"/>
    <w:p w14:paraId="63945F10" w14:textId="77777777" w:rsidR="00230668" w:rsidRPr="007B315E" w:rsidRDefault="00230668" w:rsidP="007B315E"/>
    <w:p w14:paraId="69734B9D" w14:textId="4E0FD921" w:rsidR="008056BD" w:rsidRDefault="008056BD" w:rsidP="009D3541">
      <w:pPr>
        <w:pStyle w:val="Heading3"/>
        <w:jc w:val="left"/>
      </w:pPr>
      <w:r w:rsidRPr="008056BD">
        <w:lastRenderedPageBreak/>
        <w:t xml:space="preserve">Norge </w:t>
      </w:r>
    </w:p>
    <w:p w14:paraId="5109AB8B" w14:textId="1ACBD3B4" w:rsidR="00230668" w:rsidRDefault="00230668" w:rsidP="00230668">
      <w:r>
        <w:t xml:space="preserve">Det tog två månader för tyskarna att </w:t>
      </w:r>
      <w:r w:rsidRPr="00362234">
        <w:rPr>
          <w:b/>
        </w:rPr>
        <w:t>erövra</w:t>
      </w:r>
      <w:r>
        <w:t xml:space="preserve"> Norge, men då hade kung</w:t>
      </w:r>
      <w:r>
        <w:t>a</w:t>
      </w:r>
      <w:r>
        <w:t xml:space="preserve">familjen och regering redan flytt till London. Därifrån fortsatte de kampen för ett fritt Norge. Men </w:t>
      </w:r>
      <w:r w:rsidR="00362234">
        <w:t>det fanns norr</w:t>
      </w:r>
      <w:r>
        <w:t xml:space="preserve">män som välkomnade tyskarna. </w:t>
      </w:r>
    </w:p>
    <w:p w14:paraId="2CCE35AB" w14:textId="751AFC4C" w:rsidR="00230668" w:rsidRPr="00230668" w:rsidRDefault="00230668" w:rsidP="00230668">
      <w:r>
        <w:t xml:space="preserve">Namnet </w:t>
      </w:r>
      <w:r w:rsidRPr="00362234">
        <w:rPr>
          <w:b/>
        </w:rPr>
        <w:t>Quisling</w:t>
      </w:r>
      <w:r>
        <w:t xml:space="preserve"> har på nästan alla språk blivit ett ord för förrädare. Vi</w:t>
      </w:r>
      <w:r>
        <w:t>d</w:t>
      </w:r>
      <w:r>
        <w:t xml:space="preserve">kun Quisling var ledare för det norska nazistpartiet. Redan före kriget hade han kontakt med Hitler. Tillsammans med tyskarna styrde han Norge under </w:t>
      </w:r>
      <w:r w:rsidRPr="00362234">
        <w:rPr>
          <w:b/>
        </w:rPr>
        <w:t>ockupationen</w:t>
      </w:r>
      <w:r>
        <w:t xml:space="preserve">. Motståndsrörelsen eller </w:t>
      </w:r>
      <w:proofErr w:type="spellStart"/>
      <w:r w:rsidRPr="00362234">
        <w:rPr>
          <w:i/>
        </w:rPr>
        <w:t>Hjemmefronten</w:t>
      </w:r>
      <w:proofErr w:type="spellEnd"/>
      <w:r>
        <w:t xml:space="preserve"> fick allt fler me</w:t>
      </w:r>
      <w:r>
        <w:t>d</w:t>
      </w:r>
      <w:r>
        <w:t xml:space="preserve">lemmar. Tyskarna och Quisling svarade med arresteringar, </w:t>
      </w:r>
      <w:r w:rsidRPr="00362234">
        <w:rPr>
          <w:b/>
        </w:rPr>
        <w:t xml:space="preserve">deportationer </w:t>
      </w:r>
      <w:r>
        <w:t>och dödsdomar. 1 300 norrmän dog i tyska koncentrationsläger och flera hundra avrättades som motståndsmän. När Norge slutligen befriades stäl</w:t>
      </w:r>
      <w:r>
        <w:t>l</w:t>
      </w:r>
      <w:r>
        <w:t xml:space="preserve">des Quisling inför rätta och rättades dömd för </w:t>
      </w:r>
      <w:r w:rsidRPr="00362234">
        <w:rPr>
          <w:b/>
        </w:rPr>
        <w:t>landsförräderi</w:t>
      </w:r>
      <w:r>
        <w:t xml:space="preserve">. Efter kriget blev många dömda för vad de gjort. Quisling har fått ge namn åt dem alla. </w:t>
      </w:r>
    </w:p>
    <w:p w14:paraId="19E98AE5" w14:textId="786406FF" w:rsidR="008056BD" w:rsidRDefault="008056BD" w:rsidP="009D3541">
      <w:pPr>
        <w:pStyle w:val="Heading3"/>
        <w:jc w:val="left"/>
      </w:pPr>
      <w:r w:rsidRPr="008056BD">
        <w:t xml:space="preserve">Sverige </w:t>
      </w:r>
    </w:p>
    <w:p w14:paraId="43D8CD50" w14:textId="6BA4D5EA" w:rsidR="0004114A" w:rsidRDefault="0004114A" w:rsidP="0004114A">
      <w:pPr>
        <w:jc w:val="left"/>
      </w:pPr>
      <w:r>
        <w:t>Från hela Norden kom frivilliga soldater till Finland. De flesta kom från Sverige. Storbritannien och Frankrike ville sända dit trupper över norska Narvik och Kiruna. Norge och Sverige sade nej. För Storbritannien och Frankrike var det inte viktigast att hjälpa Finland. De ville stoppa exporten av svensk järnmalm till Tyskland. Den var viktig för tysk industri. På vintern gick malmen på järnväg från svenska gruvor till Narvik. Hamnen där var i</w:t>
      </w:r>
      <w:r>
        <w:t>s</w:t>
      </w:r>
      <w:r>
        <w:t xml:space="preserve">fri. Därifrån fördes malmen med båt till Tyskland. </w:t>
      </w:r>
    </w:p>
    <w:p w14:paraId="6F49573E" w14:textId="306D6BE2" w:rsidR="0004114A" w:rsidRPr="008056BD" w:rsidRDefault="00E20A46" w:rsidP="0004114A">
      <w:pPr>
        <w:jc w:val="left"/>
        <w:rPr>
          <w:rFonts w:ascii="Times" w:hAnsi="Times"/>
          <w:color w:val="auto"/>
          <w:sz w:val="20"/>
          <w:szCs w:val="20"/>
        </w:rPr>
      </w:pPr>
      <w:r>
        <w:rPr>
          <w:noProof/>
        </w:rPr>
        <w:drawing>
          <wp:anchor distT="0" distB="0" distL="114300" distR="114300" simplePos="0" relativeHeight="251704832" behindDoc="1" locked="0" layoutInCell="1" allowOverlap="1" wp14:anchorId="54227E14" wp14:editId="70D091B1">
            <wp:simplePos x="0" y="0"/>
            <wp:positionH relativeFrom="column">
              <wp:posOffset>93980</wp:posOffset>
            </wp:positionH>
            <wp:positionV relativeFrom="paragraph">
              <wp:posOffset>273050</wp:posOffset>
            </wp:positionV>
            <wp:extent cx="3089910" cy="2680335"/>
            <wp:effectExtent l="0" t="0" r="0" b="5715"/>
            <wp:wrapTight wrapText="bothSides">
              <wp:wrapPolygon edited="0">
                <wp:start x="0" y="0"/>
                <wp:lineTo x="0" y="21493"/>
                <wp:lineTo x="21440" y="21493"/>
                <wp:lineTo x="21440" y="0"/>
                <wp:lineTo x="0" y="0"/>
              </wp:wrapPolygon>
            </wp:wrapTight>
            <wp:docPr id="26" name="Bild 1" descr="http://upload.wikimedia.org/wikipedia/commons/8/89/Map_of_Malmbanan_(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8/89/Map_of_Malmbanan_(sectio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9910" cy="268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14A" w:rsidRPr="008056BD">
        <w:t>Sverige hade förklarat sig neutralt. Vi skulle inte st</w:t>
      </w:r>
      <w:r w:rsidR="0004114A">
        <w:t>å</w:t>
      </w:r>
      <w:r w:rsidR="0004114A" w:rsidRPr="008056BD">
        <w:t xml:space="preserve"> p</w:t>
      </w:r>
      <w:r w:rsidR="0004114A">
        <w:t>å</w:t>
      </w:r>
      <w:r w:rsidR="0004114A" w:rsidRPr="008056BD">
        <w:t xml:space="preserve"> n</w:t>
      </w:r>
      <w:r w:rsidR="0004114A">
        <w:t>å</w:t>
      </w:r>
      <w:r w:rsidR="0004114A" w:rsidRPr="008056BD">
        <w:t>gon sida i kr</w:t>
      </w:r>
      <w:r w:rsidR="0004114A" w:rsidRPr="008056BD">
        <w:t>i</w:t>
      </w:r>
      <w:r w:rsidR="0004114A" w:rsidRPr="008056BD">
        <w:t>get. Men helt neutrala var vi inte. Tyskarna fick sända t</w:t>
      </w:r>
      <w:r w:rsidR="0004114A">
        <w:t>å</w:t>
      </w:r>
      <w:r w:rsidR="0004114A" w:rsidRPr="008056BD">
        <w:t>g med so</w:t>
      </w:r>
      <w:r w:rsidR="0004114A" w:rsidRPr="008056BD">
        <w:t>l</w:t>
      </w:r>
      <w:r w:rsidR="0004114A" w:rsidRPr="008056BD">
        <w:t>dater och vapen genom Sverige. Tyskt flyg och tyska fartyg fick ibland g</w:t>
      </w:r>
      <w:r w:rsidR="0004114A">
        <w:t>å</w:t>
      </w:r>
      <w:r w:rsidR="0004114A" w:rsidRPr="008056BD">
        <w:t xml:space="preserve"> över svenskt omr</w:t>
      </w:r>
      <w:r w:rsidR="0004114A">
        <w:t>åde. Det gick ofta tåg genom Hal</w:t>
      </w:r>
      <w:r w:rsidR="0004114A">
        <w:t>m</w:t>
      </w:r>
      <w:r w:rsidR="0004114A">
        <w:t xml:space="preserve">stad, men då om nätterna. </w:t>
      </w:r>
    </w:p>
    <w:p w14:paraId="0CC18738" w14:textId="3893A0ED" w:rsidR="0004114A" w:rsidRDefault="0004114A" w:rsidP="009D3541">
      <w:pPr>
        <w:pStyle w:val="Heading3"/>
        <w:jc w:val="left"/>
        <w:rPr>
          <w:b w:val="0"/>
          <w:bCs w:val="0"/>
          <w:sz w:val="24"/>
          <w:szCs w:val="24"/>
        </w:rPr>
      </w:pPr>
    </w:p>
    <w:p w14:paraId="1713765B" w14:textId="77777777" w:rsidR="000D0ECB" w:rsidRDefault="000D0ECB" w:rsidP="000D0ECB">
      <w:pPr>
        <w:jc w:val="left"/>
        <w:rPr>
          <w:color w:val="76923C" w:themeColor="accent3" w:themeShade="BF"/>
          <w:sz w:val="22"/>
        </w:rPr>
      </w:pPr>
    </w:p>
    <w:p w14:paraId="60B03AD4" w14:textId="77777777" w:rsidR="000D0ECB" w:rsidRDefault="000D0ECB" w:rsidP="000D0ECB">
      <w:pPr>
        <w:jc w:val="left"/>
        <w:rPr>
          <w:color w:val="76923C" w:themeColor="accent3" w:themeShade="BF"/>
          <w:sz w:val="22"/>
        </w:rPr>
      </w:pPr>
    </w:p>
    <w:p w14:paraId="63CDB293" w14:textId="77777777" w:rsidR="000D0ECB" w:rsidRDefault="000D0ECB" w:rsidP="000D0ECB">
      <w:pPr>
        <w:jc w:val="left"/>
        <w:rPr>
          <w:color w:val="76923C" w:themeColor="accent3" w:themeShade="BF"/>
          <w:sz w:val="22"/>
        </w:rPr>
      </w:pPr>
    </w:p>
    <w:p w14:paraId="274DE40D" w14:textId="77777777" w:rsidR="000D0ECB" w:rsidRPr="000D0ECB" w:rsidRDefault="000D0ECB" w:rsidP="000D0ECB">
      <w:pPr>
        <w:jc w:val="left"/>
        <w:rPr>
          <w:color w:val="76923C" w:themeColor="accent3" w:themeShade="BF"/>
        </w:rPr>
      </w:pPr>
      <w:r w:rsidRPr="000D0ECB">
        <w:rPr>
          <w:color w:val="76923C" w:themeColor="accent3" w:themeShade="BF"/>
        </w:rPr>
        <w:lastRenderedPageBreak/>
        <w:t>Forskningstips!</w:t>
      </w:r>
    </w:p>
    <w:p w14:paraId="72328489" w14:textId="77777777" w:rsidR="000D0ECB" w:rsidRPr="000D0ECB" w:rsidRDefault="000D0ECB" w:rsidP="000D0ECB">
      <w:pPr>
        <w:ind w:firstLine="0"/>
        <w:jc w:val="left"/>
        <w:rPr>
          <w:color w:val="76923C" w:themeColor="accent3" w:themeShade="BF"/>
        </w:rPr>
      </w:pPr>
      <w:r w:rsidRPr="000D0ECB">
        <w:rPr>
          <w:color w:val="76923C" w:themeColor="accent3" w:themeShade="BF"/>
        </w:rPr>
        <w:t xml:space="preserve">Ibland kan det kännas mer spännande att ta reda på hur det var under andra världskriget här hemma i Halmstad/Oskarström. Hur involverat var Sverige? Känner du någon som levde då och som du kan intervjua? På stadsbiblioteket i Halmstad kan man läsa Hallandsposten från 1938-1945 – Hur läste dina släktingar som levde då omkriget? </w:t>
      </w:r>
    </w:p>
    <w:p w14:paraId="5C2C95C6" w14:textId="77777777" w:rsidR="0004114A" w:rsidRDefault="0004114A" w:rsidP="009D3541">
      <w:pPr>
        <w:pStyle w:val="Heading3"/>
        <w:jc w:val="left"/>
      </w:pPr>
    </w:p>
    <w:p w14:paraId="4FA2012C" w14:textId="77777777" w:rsidR="0004114A" w:rsidRDefault="0004114A" w:rsidP="0004114A"/>
    <w:p w14:paraId="1513E096" w14:textId="77777777" w:rsidR="0004114A" w:rsidRDefault="0004114A" w:rsidP="0004114A"/>
    <w:p w14:paraId="369B87AD" w14:textId="77777777" w:rsidR="0004114A" w:rsidRDefault="0004114A" w:rsidP="0004114A"/>
    <w:p w14:paraId="6711F71D" w14:textId="5FFA1416" w:rsidR="00376837" w:rsidRDefault="00E20A46" w:rsidP="009D3541">
      <w:pPr>
        <w:pStyle w:val="Heading3"/>
        <w:jc w:val="left"/>
        <w:rPr>
          <w:rFonts w:ascii="Times" w:hAnsi="Times"/>
          <w:color w:val="auto"/>
          <w:sz w:val="20"/>
          <w:szCs w:val="20"/>
        </w:rPr>
      </w:pPr>
      <w:r>
        <w:rPr>
          <w:noProof/>
        </w:rPr>
        <w:drawing>
          <wp:anchor distT="0" distB="0" distL="114300" distR="114300" simplePos="0" relativeHeight="251670016" behindDoc="0" locked="0" layoutInCell="1" allowOverlap="1" wp14:anchorId="34E1B282" wp14:editId="592B9779">
            <wp:simplePos x="0" y="0"/>
            <wp:positionH relativeFrom="column">
              <wp:posOffset>3175000</wp:posOffset>
            </wp:positionH>
            <wp:positionV relativeFrom="paragraph">
              <wp:posOffset>88900</wp:posOffset>
            </wp:positionV>
            <wp:extent cx="3020060" cy="2868930"/>
            <wp:effectExtent l="0" t="0" r="8890" b="7620"/>
            <wp:wrapTight wrapText="bothSides">
              <wp:wrapPolygon edited="0">
                <wp:start x="0" y="0"/>
                <wp:lineTo x="0" y="21514"/>
                <wp:lineTo x="21527" y="21514"/>
                <wp:lineTo x="21527" y="0"/>
                <wp:lineTo x="0" y="0"/>
              </wp:wrapPolygon>
            </wp:wrapTight>
            <wp:docPr id="13" name="greasedLightboxImage" descr="http://thegospelcoalition.org/blogs/tgc/files/2011/12/winston-churc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sedLightboxImage" descr="http://thegospelcoalition.org/blogs/tgc/files/2011/12/winston-churchil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0060" cy="286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14A">
        <w:t>C</w:t>
      </w:r>
      <w:r w:rsidR="00376837">
        <w:t>hurchill blir brittisk l</w:t>
      </w:r>
      <w:r w:rsidR="008056BD" w:rsidRPr="008056BD">
        <w:t>edare</w:t>
      </w:r>
      <w:r w:rsidR="00376837">
        <w:rPr>
          <w:rFonts w:ascii="Times" w:hAnsi="Times"/>
          <w:color w:val="auto"/>
          <w:sz w:val="20"/>
          <w:szCs w:val="20"/>
        </w:rPr>
        <w:t>.</w:t>
      </w:r>
    </w:p>
    <w:p w14:paraId="37420607" w14:textId="61B04CCA" w:rsidR="00376837" w:rsidRDefault="008056BD" w:rsidP="009D3541">
      <w:pPr>
        <w:jc w:val="left"/>
        <w:rPr>
          <w:rFonts w:ascii="Times" w:hAnsi="Times"/>
          <w:color w:val="auto"/>
          <w:sz w:val="20"/>
          <w:szCs w:val="20"/>
        </w:rPr>
      </w:pPr>
      <w:r w:rsidRPr="008056BD">
        <w:t>Tyskarna lade omr</w:t>
      </w:r>
      <w:r>
        <w:t>å</w:t>
      </w:r>
      <w:r w:rsidRPr="008056BD">
        <w:t>de efter omr</w:t>
      </w:r>
      <w:r>
        <w:t>å</w:t>
      </w:r>
      <w:r w:rsidRPr="008056BD">
        <w:t>de under sig. Västmakterna hade tills nu inte gjort n</w:t>
      </w:r>
      <w:r>
        <w:t>å</w:t>
      </w:r>
      <w:r w:rsidRPr="008056BD">
        <w:t>got det. Ockupationen av Norge och Danmark blev en vän</w:t>
      </w:r>
      <w:r w:rsidRPr="008056BD">
        <w:t>d</w:t>
      </w:r>
      <w:r w:rsidRPr="008056BD">
        <w:t>punkt. I Storbritannien växte kritiken mot Chamberlain. Han m</w:t>
      </w:r>
      <w:r>
        <w:t>å</w:t>
      </w:r>
      <w:r w:rsidRPr="008056BD">
        <w:t>ste avg</w:t>
      </w:r>
      <w:r>
        <w:t>å</w:t>
      </w:r>
      <w:r w:rsidRPr="008056BD">
        <w:t xml:space="preserve">. </w:t>
      </w:r>
      <w:r w:rsidRPr="00E20A46">
        <w:rPr>
          <w:b/>
        </w:rPr>
        <w:t>Winston Churchill</w:t>
      </w:r>
      <w:r w:rsidRPr="008056BD">
        <w:t xml:space="preserve"> bildade i maj 1940 ny regering. Hans första tal till britte</w:t>
      </w:r>
      <w:r w:rsidRPr="008056BD">
        <w:t>r</w:t>
      </w:r>
      <w:r w:rsidRPr="008056BD">
        <w:t>na innehöll ord som m</w:t>
      </w:r>
      <w:r>
        <w:t>å</w:t>
      </w:r>
      <w:r w:rsidRPr="008056BD">
        <w:t>nga aldrig glömde. ”</w:t>
      </w:r>
      <w:r w:rsidRPr="00413727">
        <w:rPr>
          <w:rFonts w:ascii="Times New Roman" w:hAnsi="Times New Roman" w:cs="Times New Roman"/>
          <w:i/>
          <w:sz w:val="28"/>
          <w:szCs w:val="28"/>
        </w:rPr>
        <w:t>Jag har ingenting annat att e</w:t>
      </w:r>
      <w:r w:rsidRPr="00413727">
        <w:rPr>
          <w:rFonts w:ascii="Times New Roman" w:hAnsi="Times New Roman" w:cs="Times New Roman"/>
          <w:i/>
          <w:sz w:val="28"/>
          <w:szCs w:val="28"/>
        </w:rPr>
        <w:t>r</w:t>
      </w:r>
      <w:r w:rsidRPr="00413727">
        <w:rPr>
          <w:rFonts w:ascii="Times New Roman" w:hAnsi="Times New Roman" w:cs="Times New Roman"/>
          <w:i/>
          <w:sz w:val="28"/>
          <w:szCs w:val="28"/>
        </w:rPr>
        <w:t>bjuda er än blod och möda, tårar och svett.</w:t>
      </w:r>
      <w:r w:rsidRPr="008056BD">
        <w:t>”</w:t>
      </w:r>
    </w:p>
    <w:p w14:paraId="7AEE02FF" w14:textId="04D7A5A3" w:rsidR="00376837" w:rsidRDefault="00376837" w:rsidP="009D3541">
      <w:pPr>
        <w:jc w:val="left"/>
        <w:rPr>
          <w:rFonts w:ascii="Times" w:hAnsi="Times"/>
          <w:color w:val="auto"/>
          <w:sz w:val="20"/>
          <w:szCs w:val="20"/>
        </w:rPr>
      </w:pPr>
    </w:p>
    <w:p w14:paraId="17F5E348" w14:textId="77777777" w:rsidR="008056BD" w:rsidRPr="008056BD" w:rsidRDefault="008056BD" w:rsidP="009D3541">
      <w:pPr>
        <w:pStyle w:val="Heading3"/>
        <w:jc w:val="left"/>
        <w:rPr>
          <w:rFonts w:ascii="Times" w:hAnsi="Times"/>
          <w:color w:val="auto"/>
          <w:sz w:val="20"/>
          <w:szCs w:val="20"/>
        </w:rPr>
      </w:pPr>
      <w:r w:rsidRPr="008056BD">
        <w:t>Frankrike besegras</w:t>
      </w:r>
    </w:p>
    <w:p w14:paraId="4F1CF156" w14:textId="40FE6EE6" w:rsidR="008056BD" w:rsidRPr="008056BD" w:rsidRDefault="008056BD" w:rsidP="009D3541">
      <w:pPr>
        <w:jc w:val="left"/>
        <w:rPr>
          <w:rFonts w:ascii="Times" w:hAnsi="Times"/>
          <w:color w:val="auto"/>
          <w:sz w:val="20"/>
          <w:szCs w:val="20"/>
        </w:rPr>
      </w:pPr>
      <w:r w:rsidRPr="008056BD">
        <w:t xml:space="preserve">Den dag Churchill blev britternas ledare gick Tyskland till anfall mot Frankrike. Precis </w:t>
      </w:r>
      <w:r w:rsidR="004F288D">
        <w:t xml:space="preserve">som i första världskriget gick </w:t>
      </w:r>
      <w:r w:rsidRPr="008056BD">
        <w:t>tyskarna i en b</w:t>
      </w:r>
      <w:r>
        <w:t>å</w:t>
      </w:r>
      <w:r w:rsidRPr="008056BD">
        <w:t>ge genom Belgien. De tog ocks</w:t>
      </w:r>
      <w:r>
        <w:t>å</w:t>
      </w:r>
      <w:r w:rsidRPr="008056BD">
        <w:t xml:space="preserve"> vägen genom Holland och mot Engelska kanalen. Frankrikes försvarslinje längs gränsen mot Tyskland blev värdelös. Tyskarna hade tagi</w:t>
      </w:r>
      <w:r w:rsidR="00376837">
        <w:t>t sig runt den. Den franska armé</w:t>
      </w:r>
      <w:r w:rsidRPr="008056BD">
        <w:t>n hann aldrig samla sig till ett bra försvar. Ef</w:t>
      </w:r>
      <w:r w:rsidR="00376837">
        <w:t>ter 35 dagar var tyskarna framm</w:t>
      </w:r>
      <w:r w:rsidRPr="008056BD">
        <w:t>e i Paris. Frankrike m</w:t>
      </w:r>
      <w:r>
        <w:t>å</w:t>
      </w:r>
      <w:r w:rsidRPr="008056BD">
        <w:t xml:space="preserve">ste be om </w:t>
      </w:r>
      <w:r w:rsidRPr="00370686">
        <w:rPr>
          <w:b/>
        </w:rPr>
        <w:t>vapenstillestånd</w:t>
      </w:r>
      <w:r w:rsidRPr="008056BD">
        <w:t>.</w:t>
      </w:r>
    </w:p>
    <w:p w14:paraId="24634237" w14:textId="77777777" w:rsidR="008056BD" w:rsidRPr="008056BD" w:rsidRDefault="008056BD" w:rsidP="009D3541">
      <w:pPr>
        <w:pStyle w:val="Heading3"/>
        <w:jc w:val="left"/>
        <w:rPr>
          <w:rFonts w:ascii="Times" w:hAnsi="Times"/>
          <w:color w:val="auto"/>
          <w:sz w:val="20"/>
          <w:szCs w:val="20"/>
        </w:rPr>
      </w:pPr>
      <w:r w:rsidRPr="008056BD">
        <w:lastRenderedPageBreak/>
        <w:t>Italien g</w:t>
      </w:r>
      <w:r>
        <w:t>å</w:t>
      </w:r>
      <w:r w:rsidRPr="008056BD">
        <w:t>r in i kriget</w:t>
      </w:r>
    </w:p>
    <w:p w14:paraId="0EF006E2" w14:textId="7EF9CE6B" w:rsidR="008056BD" w:rsidRPr="008056BD" w:rsidRDefault="008056BD" w:rsidP="009D3541">
      <w:pPr>
        <w:jc w:val="left"/>
        <w:rPr>
          <w:rFonts w:ascii="Times" w:hAnsi="Times"/>
          <w:color w:val="auto"/>
          <w:sz w:val="20"/>
          <w:szCs w:val="20"/>
        </w:rPr>
      </w:pPr>
      <w:r w:rsidRPr="008056BD">
        <w:t>N</w:t>
      </w:r>
      <w:r>
        <w:t>å</w:t>
      </w:r>
      <w:r w:rsidRPr="008056BD">
        <w:t>gra dagar innan Paris föll gick Italien in p</w:t>
      </w:r>
      <w:r>
        <w:t>å</w:t>
      </w:r>
      <w:r w:rsidRPr="008056BD">
        <w:t xml:space="preserve"> Tysklands sida i kriget. Hitler och Italiens diktator </w:t>
      </w:r>
      <w:r w:rsidRPr="00362234">
        <w:rPr>
          <w:b/>
        </w:rPr>
        <w:t>Benito Mussolini</w:t>
      </w:r>
      <w:r w:rsidRPr="008056BD">
        <w:t xml:space="preserve"> hade redan bildat en allians. Den ka</w:t>
      </w:r>
      <w:r w:rsidRPr="008056BD">
        <w:t>l</w:t>
      </w:r>
      <w:r w:rsidRPr="008056BD">
        <w:t xml:space="preserve">lades </w:t>
      </w:r>
      <w:r w:rsidRPr="00362234">
        <w:rPr>
          <w:b/>
        </w:rPr>
        <w:t>Stålpakten</w:t>
      </w:r>
      <w:r w:rsidRPr="008056BD">
        <w:t>. Mussolini hade inte tyckt</w:t>
      </w:r>
      <w:r w:rsidR="007F590C">
        <w:t xml:space="preserve"> om att Hitler börjat krig 1939 på grund av att</w:t>
      </w:r>
      <w:r w:rsidRPr="008056BD">
        <w:t xml:space="preserve"> Italienarna </w:t>
      </w:r>
      <w:r w:rsidR="00370686" w:rsidRPr="008056BD">
        <w:t>inte hade</w:t>
      </w:r>
      <w:r w:rsidRPr="008056BD">
        <w:t xml:space="preserve"> rustat färdigt d</w:t>
      </w:r>
      <w:r>
        <w:t>å</w:t>
      </w:r>
      <w:r w:rsidRPr="008056BD">
        <w:t>. Men nu tycktes Tys</w:t>
      </w:r>
      <w:r w:rsidRPr="008056BD">
        <w:t>k</w:t>
      </w:r>
      <w:r w:rsidRPr="008056BD">
        <w:t>land vara p</w:t>
      </w:r>
      <w:r>
        <w:t>å</w:t>
      </w:r>
      <w:r w:rsidRPr="008056BD">
        <w:t xml:space="preserve"> väg att vinna. Här gällde det att snabbt ställa sig p</w:t>
      </w:r>
      <w:r>
        <w:t>å</w:t>
      </w:r>
      <w:r w:rsidRPr="008056BD">
        <w:t xml:space="preserve"> den se</w:t>
      </w:r>
      <w:r w:rsidRPr="008056BD">
        <w:t>g</w:t>
      </w:r>
      <w:r w:rsidRPr="008056BD">
        <w:t>rande sidan!</w:t>
      </w:r>
    </w:p>
    <w:p w14:paraId="1C1D1A12" w14:textId="77777777" w:rsidR="00413727" w:rsidRDefault="00413727" w:rsidP="009D3541">
      <w:pPr>
        <w:spacing w:before="0" w:after="0" w:line="240" w:lineRule="auto"/>
        <w:ind w:firstLine="0"/>
        <w:jc w:val="left"/>
      </w:pPr>
      <w:r>
        <w:br w:type="page"/>
      </w:r>
    </w:p>
    <w:p w14:paraId="237DF04B" w14:textId="77777777" w:rsidR="00413727" w:rsidRDefault="008056BD" w:rsidP="009D3541">
      <w:pPr>
        <w:pStyle w:val="Heading3"/>
        <w:jc w:val="left"/>
      </w:pPr>
      <w:r w:rsidRPr="008056BD">
        <w:lastRenderedPageBreak/>
        <w:t>Uppgifter:</w:t>
      </w:r>
    </w:p>
    <w:p w14:paraId="5CDC4DBB" w14:textId="785EDD76" w:rsidR="00413727" w:rsidRDefault="008056BD" w:rsidP="009D3541">
      <w:pPr>
        <w:tabs>
          <w:tab w:val="right" w:leader="underscore" w:pos="9356"/>
        </w:tabs>
        <w:spacing w:after="360"/>
        <w:ind w:firstLine="0"/>
        <w:jc w:val="left"/>
      </w:pPr>
      <w:r w:rsidRPr="008056BD">
        <w:rPr>
          <w:rFonts w:ascii="Times" w:hAnsi="Times"/>
          <w:color w:val="auto"/>
          <w:sz w:val="20"/>
          <w:szCs w:val="20"/>
        </w:rPr>
        <w:br/>
      </w:r>
      <w:r w:rsidR="00E20A46">
        <w:t>4:</w:t>
      </w:r>
      <w:r w:rsidR="00413727">
        <w:t>1. Vilka två länder delade Polen mellan sig?</w:t>
      </w:r>
    </w:p>
    <w:p w14:paraId="5D2ED704" w14:textId="6A62F645" w:rsidR="00413727" w:rsidRDefault="00E20A46" w:rsidP="009D3541">
      <w:pPr>
        <w:tabs>
          <w:tab w:val="right" w:leader="underscore" w:pos="9356"/>
        </w:tabs>
        <w:spacing w:after="360"/>
        <w:ind w:firstLine="0"/>
        <w:jc w:val="left"/>
      </w:pPr>
      <w:r>
        <w:t>4:</w:t>
      </w:r>
      <w:r w:rsidR="00413727">
        <w:t>2. Vad hände i Finland den 30 november 1939?</w:t>
      </w:r>
    </w:p>
    <w:p w14:paraId="585E487C" w14:textId="718E9F63" w:rsidR="00242292" w:rsidRDefault="00E20A46" w:rsidP="009D3541">
      <w:pPr>
        <w:tabs>
          <w:tab w:val="right" w:leader="underscore" w:pos="9356"/>
        </w:tabs>
        <w:spacing w:after="360"/>
        <w:ind w:firstLine="0"/>
        <w:jc w:val="left"/>
      </w:pPr>
      <w:r>
        <w:t>4:</w:t>
      </w:r>
      <w:r w:rsidR="00242292">
        <w:t>3. När gick tyskarna in i Danmark och Norge?</w:t>
      </w:r>
    </w:p>
    <w:p w14:paraId="2E82CF91" w14:textId="07858F81" w:rsidR="00242292" w:rsidRDefault="00E20A46" w:rsidP="009D3541">
      <w:pPr>
        <w:tabs>
          <w:tab w:val="right" w:leader="underscore" w:pos="9356"/>
        </w:tabs>
        <w:spacing w:after="360"/>
        <w:ind w:firstLine="0"/>
        <w:jc w:val="left"/>
      </w:pPr>
      <w:r>
        <w:t>4:</w:t>
      </w:r>
      <w:r w:rsidR="00242292">
        <w:t>4. Varför var det viktigt för Tyskland att ta Norge?</w:t>
      </w:r>
    </w:p>
    <w:p w14:paraId="68A4E3D7" w14:textId="29DF08FA" w:rsidR="00242292" w:rsidRDefault="00E20A46" w:rsidP="009D3541">
      <w:pPr>
        <w:tabs>
          <w:tab w:val="right" w:leader="underscore" w:pos="9356"/>
        </w:tabs>
        <w:spacing w:after="360"/>
        <w:ind w:firstLine="0"/>
        <w:jc w:val="left"/>
      </w:pPr>
      <w:r>
        <w:t>4:</w:t>
      </w:r>
      <w:r w:rsidR="00242292">
        <w:t>5. Hur kom det sig att tyskarna inte ockuperade Sverige?</w:t>
      </w:r>
    </w:p>
    <w:p w14:paraId="339C6DD3" w14:textId="6C6832BD" w:rsidR="00242292" w:rsidRDefault="00E20A46" w:rsidP="009D3541">
      <w:pPr>
        <w:tabs>
          <w:tab w:val="right" w:leader="underscore" w:pos="9356"/>
        </w:tabs>
        <w:spacing w:after="360"/>
        <w:ind w:firstLine="0"/>
        <w:jc w:val="left"/>
      </w:pPr>
      <w:r>
        <w:t>4:</w:t>
      </w:r>
      <w:r w:rsidR="00242292">
        <w:t>6. Hur tog sig tyskarna förbi Frankrikes försvarslinje?</w:t>
      </w:r>
    </w:p>
    <w:p w14:paraId="017A37DF" w14:textId="77777777" w:rsidR="00242292" w:rsidRDefault="00242292" w:rsidP="009D3541">
      <w:pPr>
        <w:tabs>
          <w:tab w:val="right" w:leader="underscore" w:pos="9356"/>
        </w:tabs>
        <w:spacing w:after="360"/>
        <w:ind w:firstLine="0"/>
        <w:jc w:val="left"/>
      </w:pPr>
    </w:p>
    <w:p w14:paraId="5070E19F" w14:textId="77777777" w:rsidR="00370686" w:rsidRDefault="00370686" w:rsidP="009D3541">
      <w:pPr>
        <w:pStyle w:val="Heading1"/>
        <w:jc w:val="left"/>
      </w:pPr>
    </w:p>
    <w:p w14:paraId="158C6941" w14:textId="77777777" w:rsidR="00370686" w:rsidRDefault="00370686" w:rsidP="009D3541">
      <w:pPr>
        <w:pStyle w:val="Heading1"/>
        <w:jc w:val="left"/>
      </w:pPr>
    </w:p>
    <w:p w14:paraId="46AEA9F2" w14:textId="77777777" w:rsidR="00370686" w:rsidRDefault="00370686" w:rsidP="009D3541">
      <w:pPr>
        <w:pStyle w:val="Heading1"/>
        <w:jc w:val="left"/>
      </w:pPr>
    </w:p>
    <w:p w14:paraId="35BA7FC2" w14:textId="77777777" w:rsidR="00370686" w:rsidRDefault="00370686" w:rsidP="009D3541">
      <w:pPr>
        <w:pStyle w:val="Heading1"/>
        <w:jc w:val="left"/>
      </w:pPr>
    </w:p>
    <w:p w14:paraId="5559E719" w14:textId="00B06893" w:rsidR="00376837" w:rsidRDefault="008A05B0" w:rsidP="009D3541">
      <w:pPr>
        <w:pStyle w:val="Heading1"/>
        <w:jc w:val="left"/>
      </w:pPr>
      <w:r>
        <w:rPr>
          <w:noProof/>
        </w:rPr>
        <w:lastRenderedPageBreak/>
        <w:drawing>
          <wp:anchor distT="0" distB="0" distL="114300" distR="114300" simplePos="0" relativeHeight="251671040" behindDoc="0" locked="0" layoutInCell="1" allowOverlap="1" wp14:anchorId="78BA5EDB" wp14:editId="135E527E">
            <wp:simplePos x="0" y="0"/>
            <wp:positionH relativeFrom="column">
              <wp:posOffset>800100</wp:posOffset>
            </wp:positionH>
            <wp:positionV relativeFrom="paragraph">
              <wp:posOffset>685800</wp:posOffset>
            </wp:positionV>
            <wp:extent cx="4343400" cy="2684145"/>
            <wp:effectExtent l="0" t="0" r="0" b="8255"/>
            <wp:wrapTopAndBottom/>
            <wp:docPr id="14" name="greasedLightboxImage" descr="http://www.warrelics.eu/forum/military_photos/german-photographs-postcards/361717d1340317640t-anniversary-operation-barbarossa-show-your-images-panzers-operation-barbaro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sedLightboxImage" descr="http://www.warrelics.eu/forum/military_photos/german-photographs-postcards/361717d1340317640t-anniversary-operation-barbarossa-show-your-images-panzers-operation-barbaross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3400" cy="268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2A4">
        <w:t>5</w:t>
      </w:r>
      <w:r w:rsidR="00376837">
        <w:t xml:space="preserve">. </w:t>
      </w:r>
      <w:r w:rsidR="0017713F">
        <w:t>Stalins Sovjet</w:t>
      </w:r>
    </w:p>
    <w:p w14:paraId="5F59521F" w14:textId="7798FD73" w:rsidR="0017713F" w:rsidRDefault="0017713F" w:rsidP="0017713F">
      <w:r>
        <w:t>Den ekonomiska krisen som började i USA</w:t>
      </w:r>
      <w:r w:rsidR="006342B9">
        <w:t>,</w:t>
      </w:r>
      <w:r>
        <w:t xml:space="preserve"> drabbade hela världen. Men ett land stod utanför krisens verkningar, nämligen Sovjet. De nya ledarna hade valt att isolera landet allt mer efter revolutionen</w:t>
      </w:r>
      <w:r w:rsidR="006342B9">
        <w:t>,</w:t>
      </w:r>
      <w:r w:rsidR="00872F9C">
        <w:t xml:space="preserve"> och </w:t>
      </w:r>
      <w:r>
        <w:t>omvanligen</w:t>
      </w:r>
      <w:r w:rsidRPr="00872F9C">
        <w:t xml:space="preserve"> till</w:t>
      </w:r>
      <w:r w:rsidRPr="00872F9C">
        <w:rPr>
          <w:b/>
        </w:rPr>
        <w:t xml:space="preserve"> socialistisk</w:t>
      </w:r>
      <w:r>
        <w:t xml:space="preserve"> stat. Det </w:t>
      </w:r>
      <w:r w:rsidR="00872F9C">
        <w:t>gjorde att l</w:t>
      </w:r>
      <w:r>
        <w:t xml:space="preserve">andets ekonomi inte påverkades av det som hände i omvärlden. Från år 1929 var </w:t>
      </w:r>
      <w:r w:rsidRPr="00477E8D">
        <w:rPr>
          <w:b/>
        </w:rPr>
        <w:t>Josef Stalin</w:t>
      </w:r>
      <w:r>
        <w:t xml:space="preserve"> </w:t>
      </w:r>
      <w:r w:rsidRPr="00872F9C">
        <w:rPr>
          <w:b/>
        </w:rPr>
        <w:t>envåldshärskare</w:t>
      </w:r>
      <w:r>
        <w:t xml:space="preserve"> i Sovjet. Under hans ledning genomfördes en </w:t>
      </w:r>
      <w:r w:rsidR="00477E8D" w:rsidRPr="00477E8D">
        <w:rPr>
          <w:b/>
        </w:rPr>
        <w:t>samhällsomvandl</w:t>
      </w:r>
      <w:r w:rsidR="00477E8D">
        <w:rPr>
          <w:b/>
        </w:rPr>
        <w:t>i</w:t>
      </w:r>
      <w:r w:rsidR="00477E8D" w:rsidRPr="00477E8D">
        <w:rPr>
          <w:b/>
        </w:rPr>
        <w:t>ng</w:t>
      </w:r>
      <w:r>
        <w:t xml:space="preserve"> som skulle kosta många miljoner medborgare livet. </w:t>
      </w:r>
    </w:p>
    <w:p w14:paraId="5FBF6CAC" w14:textId="77A8384A" w:rsidR="0017713F" w:rsidRDefault="0017713F" w:rsidP="0017713F">
      <w:pPr>
        <w:pStyle w:val="Heading3"/>
      </w:pPr>
      <w:r>
        <w:t>Kollektivjordbruken</w:t>
      </w:r>
    </w:p>
    <w:p w14:paraId="42454D03" w14:textId="1690509B" w:rsidR="0017713F" w:rsidRDefault="0017713F" w:rsidP="0017713F">
      <w:r>
        <w:t>Stalin började med att förändra jordbruket. För att klara försörjningen u</w:t>
      </w:r>
      <w:r>
        <w:t>n</w:t>
      </w:r>
      <w:r>
        <w:t xml:space="preserve">der 1920-talet hade </w:t>
      </w:r>
      <w:r w:rsidRPr="00872F9C">
        <w:rPr>
          <w:b/>
        </w:rPr>
        <w:t>självägande</w:t>
      </w:r>
      <w:r>
        <w:t xml:space="preserve"> bönder tillåtits att driva jordbruk. År 1929 ägdes därför </w:t>
      </w:r>
      <w:proofErr w:type="gramStart"/>
      <w:r>
        <w:t>94%</w:t>
      </w:r>
      <w:proofErr w:type="gramEnd"/>
      <w:r>
        <w:t xml:space="preserve"> av jorden av bönder</w:t>
      </w:r>
      <w:r w:rsidR="00872F9C">
        <w:t xml:space="preserve"> själva</w:t>
      </w:r>
      <w:r>
        <w:t>. Detta år beslöt Stalin att bö</w:t>
      </w:r>
      <w:r>
        <w:t>n</w:t>
      </w:r>
      <w:r>
        <w:t xml:space="preserve">derna skulle lämna ifrån sig jord till stora </w:t>
      </w:r>
      <w:r w:rsidRPr="00872F9C">
        <w:rPr>
          <w:b/>
        </w:rPr>
        <w:t>kollektivjordbruk.</w:t>
      </w:r>
      <w:r>
        <w:t xml:space="preserve"> Att jorden skulle ägas kollektivt var en del av den socialistiska tanken. </w:t>
      </w:r>
      <w:r w:rsidR="00096ABA">
        <w:t>Det var inte en populär reform och många människor protesterade. Stalin satte därför igång en kampanj mot många bönder som stämplades som klassfiender och kall</w:t>
      </w:r>
      <w:r w:rsidR="00096ABA">
        <w:t>a</w:t>
      </w:r>
      <w:r w:rsidR="00096ABA">
        <w:t xml:space="preserve">des </w:t>
      </w:r>
      <w:r w:rsidR="00096ABA" w:rsidRPr="006342B9">
        <w:rPr>
          <w:b/>
        </w:rPr>
        <w:t>kulaker</w:t>
      </w:r>
      <w:r w:rsidR="00096ABA">
        <w:t xml:space="preserve">. </w:t>
      </w:r>
    </w:p>
    <w:p w14:paraId="1F760E54" w14:textId="1F09E33B" w:rsidR="00096ABA" w:rsidRDefault="00096ABA" w:rsidP="00096ABA">
      <w:pPr>
        <w:pStyle w:val="Heading3"/>
      </w:pPr>
      <w:r>
        <w:t>Fenårsplanerna</w:t>
      </w:r>
    </w:p>
    <w:p w14:paraId="0763E9B8" w14:textId="0EB7F28D" w:rsidR="00096ABA" w:rsidRPr="00096ABA" w:rsidRDefault="00096ABA" w:rsidP="00096ABA">
      <w:r>
        <w:t xml:space="preserve">Samtidigt satt Stalin igång en omvandling av industrin. Den skulle styras av så kallade </w:t>
      </w:r>
      <w:r w:rsidRPr="00477E8D">
        <w:rPr>
          <w:b/>
        </w:rPr>
        <w:t>femårsplaner</w:t>
      </w:r>
      <w:r>
        <w:t>. I femårsplanerna fanns mål för produktionen på alla områden av näringslivet för de närmsta fem åren. De första femår</w:t>
      </w:r>
      <w:r>
        <w:t>s</w:t>
      </w:r>
      <w:r>
        <w:lastRenderedPageBreak/>
        <w:t xml:space="preserve">planerna satsade på den tunga industrin, som stålverk och </w:t>
      </w:r>
      <w:r w:rsidR="00477E8D">
        <w:t>verkstadsind</w:t>
      </w:r>
      <w:r w:rsidR="00477E8D">
        <w:t>u</w:t>
      </w:r>
      <w:r w:rsidR="00477E8D">
        <w:t>strin</w:t>
      </w:r>
      <w:r>
        <w:t>.</w:t>
      </w:r>
    </w:p>
    <w:p w14:paraId="76042DD3" w14:textId="74C06974" w:rsidR="00096ABA" w:rsidRDefault="00096ABA" w:rsidP="0017713F">
      <w:r>
        <w:t xml:space="preserve">Kollektiviseringen och de hårda femårsplanerna gjorde att </w:t>
      </w:r>
      <w:r w:rsidRPr="00477E8D">
        <w:rPr>
          <w:b/>
        </w:rPr>
        <w:t>miljoner människor miste livet i Sovjet</w:t>
      </w:r>
      <w:r>
        <w:t>. Många bönder som protesterade skivk</w:t>
      </w:r>
      <w:r>
        <w:t>a</w:t>
      </w:r>
      <w:r>
        <w:t>des till fångläger och ett stort antal avrättades.</w:t>
      </w:r>
    </w:p>
    <w:p w14:paraId="6BADB15A" w14:textId="77777777" w:rsidR="00096ABA" w:rsidRDefault="00096ABA" w:rsidP="00096ABA">
      <w:pPr>
        <w:pStyle w:val="Heading3"/>
      </w:pPr>
      <w:r>
        <w:t xml:space="preserve">Gulag </w:t>
      </w:r>
    </w:p>
    <w:p w14:paraId="5E8F8648" w14:textId="1BBFF928" w:rsidR="00096ABA" w:rsidRDefault="00096ABA" w:rsidP="00096ABA">
      <w:r>
        <w:t xml:space="preserve">Vad hände med sovjetmedborgare som drabbades av Stalins </w:t>
      </w:r>
      <w:r w:rsidRPr="00477E8D">
        <w:rPr>
          <w:b/>
        </w:rPr>
        <w:t>terror</w:t>
      </w:r>
      <w:r>
        <w:t xml:space="preserve"> och hamnade i ett </w:t>
      </w:r>
      <w:r w:rsidRPr="00477E8D">
        <w:rPr>
          <w:b/>
        </w:rPr>
        <w:t>straffarbetsläger</w:t>
      </w:r>
      <w:r>
        <w:t xml:space="preserve">? Deras straff var ofta att arbeta. Det kunde vara i kolgruvor och fabriker, på kanal- och järnvägsbyggen eller med nyodlingar. Ofta låg lägren i områden som de styrande i Sovjet ville utveckla och bygga ut. </w:t>
      </w:r>
    </w:p>
    <w:p w14:paraId="2EC6352B" w14:textId="7E7C8885" w:rsidR="00096ABA" w:rsidRDefault="00096ABA" w:rsidP="00096ABA">
      <w:r>
        <w:t xml:space="preserve">Ett exempel på detta var Kolymalägren i östra Sibirien. Det är ett av de kallaste </w:t>
      </w:r>
      <w:r w:rsidR="00872F9C">
        <w:t>bebodda</w:t>
      </w:r>
      <w:r>
        <w:t xml:space="preserve"> områdena på jorden. Här fick fångarna arbeta för att u</w:t>
      </w:r>
      <w:r>
        <w:t>t</w:t>
      </w:r>
      <w:r>
        <w:t xml:space="preserve">vinna guld. Förhållandena i gruvorna var fruktansvärda. De som hamnade där fick arbeta tills de dog. Kölden, små matrationer, urusla bostäder och bristfällig utrustning bidrog också till att många dog. </w:t>
      </w:r>
    </w:p>
    <w:p w14:paraId="15439129" w14:textId="149A6A6C" w:rsidR="00096ABA" w:rsidRPr="0017713F" w:rsidRDefault="00872F9C" w:rsidP="00096ABA">
      <w:r>
        <w:rPr>
          <w:noProof/>
        </w:rPr>
        <w:drawing>
          <wp:anchor distT="0" distB="0" distL="114300" distR="114300" simplePos="0" relativeHeight="251705856" behindDoc="1" locked="0" layoutInCell="1" allowOverlap="1" wp14:anchorId="175FCCD3" wp14:editId="2BA73871">
            <wp:simplePos x="0" y="0"/>
            <wp:positionH relativeFrom="column">
              <wp:posOffset>408940</wp:posOffset>
            </wp:positionH>
            <wp:positionV relativeFrom="paragraph">
              <wp:posOffset>168275</wp:posOffset>
            </wp:positionV>
            <wp:extent cx="5943600" cy="4208145"/>
            <wp:effectExtent l="0" t="0" r="0" b="0"/>
            <wp:wrapTight wrapText="bothSides">
              <wp:wrapPolygon edited="0">
                <wp:start x="18831" y="391"/>
                <wp:lineTo x="17238" y="1173"/>
                <wp:lineTo x="17100" y="1760"/>
                <wp:lineTo x="17515" y="2151"/>
                <wp:lineTo x="8654" y="3031"/>
                <wp:lineTo x="8792" y="3813"/>
                <wp:lineTo x="11354" y="5280"/>
                <wp:lineTo x="5677" y="5378"/>
                <wp:lineTo x="2908" y="5965"/>
                <wp:lineTo x="2908" y="6845"/>
                <wp:lineTo x="277" y="6943"/>
                <wp:lineTo x="138" y="7138"/>
                <wp:lineTo x="623" y="8409"/>
                <wp:lineTo x="208" y="9387"/>
                <wp:lineTo x="208" y="11832"/>
                <wp:lineTo x="969" y="13103"/>
                <wp:lineTo x="554" y="13201"/>
                <wp:lineTo x="554" y="13592"/>
                <wp:lineTo x="1523" y="14667"/>
                <wp:lineTo x="1108" y="15352"/>
                <wp:lineTo x="1108" y="15547"/>
                <wp:lineTo x="1592" y="16232"/>
                <wp:lineTo x="1592" y="16916"/>
                <wp:lineTo x="2423" y="17796"/>
                <wp:lineTo x="3115" y="17796"/>
                <wp:lineTo x="3046" y="18774"/>
                <wp:lineTo x="3323" y="19361"/>
                <wp:lineTo x="3946" y="19361"/>
                <wp:lineTo x="3946" y="20436"/>
                <wp:lineTo x="4846" y="20925"/>
                <wp:lineTo x="7477" y="21414"/>
                <wp:lineTo x="7754" y="21414"/>
                <wp:lineTo x="7892" y="20925"/>
                <wp:lineTo x="9831" y="19459"/>
                <wp:lineTo x="9831" y="19361"/>
                <wp:lineTo x="10246" y="17796"/>
                <wp:lineTo x="21392" y="16330"/>
                <wp:lineTo x="21531" y="16232"/>
                <wp:lineTo x="19800" y="14667"/>
                <wp:lineTo x="20285" y="14178"/>
                <wp:lineTo x="20562" y="13396"/>
                <wp:lineTo x="21323" y="13103"/>
                <wp:lineTo x="21531" y="12809"/>
                <wp:lineTo x="21531" y="10854"/>
                <wp:lineTo x="21254" y="10658"/>
                <wp:lineTo x="18000" y="9974"/>
                <wp:lineTo x="21115" y="9974"/>
                <wp:lineTo x="21462" y="9778"/>
                <wp:lineTo x="21185" y="8214"/>
                <wp:lineTo x="20700" y="7040"/>
                <wp:lineTo x="20492" y="6845"/>
                <wp:lineTo x="21254" y="6160"/>
                <wp:lineTo x="21115" y="5867"/>
                <wp:lineTo x="20008" y="5280"/>
                <wp:lineTo x="19938" y="3129"/>
                <wp:lineTo x="19731" y="2640"/>
                <wp:lineTo x="19108" y="2151"/>
                <wp:lineTo x="19523" y="1662"/>
                <wp:lineTo x="19523" y="1076"/>
                <wp:lineTo x="19177" y="391"/>
                <wp:lineTo x="18831" y="391"/>
              </wp:wrapPolygon>
            </wp:wrapTight>
            <wp:docPr id="28" name="Bild 2" descr="File:Gulag Location Map.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Gulag Location Map.sv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2081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Över hela Sovjet pågick Stalins krig mot de egna medborgarna. Ingen vet exakt hur många människor som dog i straffarbetslägren med det rörde sig om miljoner människor. </w:t>
      </w:r>
      <w:r w:rsidRPr="00477E8D">
        <w:rPr>
          <w:b/>
        </w:rPr>
        <w:t>Gulag</w:t>
      </w:r>
      <w:r>
        <w:t xml:space="preserve"> var den sovj</w:t>
      </w:r>
      <w:r>
        <w:t>e</w:t>
      </w:r>
      <w:r>
        <w:t>tiska byråkratins beteckning på myndigheten som a</w:t>
      </w:r>
      <w:r>
        <w:t>n</w:t>
      </w:r>
      <w:r>
        <w:t xml:space="preserve">svarade för lägren. </w:t>
      </w:r>
    </w:p>
    <w:p w14:paraId="0593FF0C" w14:textId="77777777" w:rsidR="00872F9C" w:rsidRDefault="00872F9C" w:rsidP="00F43AF3">
      <w:pPr>
        <w:pStyle w:val="Heading3"/>
      </w:pPr>
    </w:p>
    <w:p w14:paraId="19AC1BF2" w14:textId="77777777" w:rsidR="00872F9C" w:rsidRDefault="00872F9C" w:rsidP="00F43AF3">
      <w:pPr>
        <w:pStyle w:val="Heading3"/>
      </w:pPr>
    </w:p>
    <w:p w14:paraId="7AB8E04F" w14:textId="77777777" w:rsidR="00872F9C" w:rsidRDefault="00872F9C" w:rsidP="00F43AF3">
      <w:pPr>
        <w:pStyle w:val="Heading3"/>
      </w:pPr>
    </w:p>
    <w:p w14:paraId="21822145" w14:textId="77777777" w:rsidR="00872F9C" w:rsidRDefault="00872F9C" w:rsidP="00F43AF3">
      <w:pPr>
        <w:pStyle w:val="Heading3"/>
      </w:pPr>
    </w:p>
    <w:p w14:paraId="18430AFE" w14:textId="77777777" w:rsidR="00872F9C" w:rsidRDefault="00872F9C" w:rsidP="00F43AF3">
      <w:pPr>
        <w:pStyle w:val="Heading3"/>
      </w:pPr>
    </w:p>
    <w:p w14:paraId="5F096B38" w14:textId="0A8E4CA2" w:rsidR="00872F9C" w:rsidRDefault="00872F9C" w:rsidP="00F43AF3">
      <w:pPr>
        <w:pStyle w:val="Heading3"/>
      </w:pPr>
      <w:r>
        <w:rPr>
          <w:noProof/>
        </w:rPr>
        <mc:AlternateContent>
          <mc:Choice Requires="wps">
            <w:drawing>
              <wp:anchor distT="0" distB="0" distL="114300" distR="114300" simplePos="0" relativeHeight="251707904" behindDoc="0" locked="0" layoutInCell="1" allowOverlap="1" wp14:anchorId="22623F43" wp14:editId="0518E354">
                <wp:simplePos x="0" y="0"/>
                <wp:positionH relativeFrom="column">
                  <wp:posOffset>3753485</wp:posOffset>
                </wp:positionH>
                <wp:positionV relativeFrom="paragraph">
                  <wp:posOffset>315595</wp:posOffset>
                </wp:positionV>
                <wp:extent cx="2374265" cy="1403985"/>
                <wp:effectExtent l="0" t="0" r="22860" b="18415"/>
                <wp:wrapNone/>
                <wp:docPr id="28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24F69CE0" w14:textId="5D30AF15" w:rsidR="0026327E" w:rsidRPr="00872F9C" w:rsidRDefault="0026327E">
                            <w:pPr>
                              <w:rPr>
                                <w:sz w:val="18"/>
                              </w:rPr>
                            </w:pPr>
                            <w:r w:rsidRPr="00872F9C">
                              <w:rPr>
                                <w:sz w:val="18"/>
                              </w:rPr>
                              <w:t>En karta över alla Gulag-läger i Sovjet mellan 1923-1961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295.55pt;margin-top:24.85pt;width:186.95pt;height:110.55pt;z-index:2517079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">
                <v:textbox style="mso-fit-shape-to-text:t">
                  <w:txbxContent>
                    <w:p w14:paraId="24F69CE0" w14:textId="5D30AF15" w:rsidR="0026327E" w:rsidRPr="00872F9C" w:rsidRDefault="0026327E">
                      <w:pPr>
                        <w:rPr>
                          <w:sz w:val="18"/>
                        </w:rPr>
                      </w:pPr>
                      <w:r w:rsidRPr="00872F9C">
                        <w:rPr>
                          <w:sz w:val="18"/>
                        </w:rPr>
                        <w:t>En karta över alla Gulag-läger i Sovjet mellan 1923-1961</w:t>
                      </w:r>
                    </w:p>
                  </w:txbxContent>
                </v:textbox>
              </v:shape>
            </w:pict>
          </mc:Fallback>
        </mc:AlternateContent>
      </w:r>
    </w:p>
    <w:p w14:paraId="07631EFC" w14:textId="77777777" w:rsidR="00872F9C" w:rsidRDefault="00872F9C" w:rsidP="00F43AF3">
      <w:pPr>
        <w:pStyle w:val="Heading3"/>
      </w:pPr>
    </w:p>
    <w:p w14:paraId="00A862A5" w14:textId="6FFAF1B8" w:rsidR="00872F9C" w:rsidRDefault="00872F9C" w:rsidP="00F43AF3">
      <w:pPr>
        <w:pStyle w:val="Heading3"/>
      </w:pPr>
      <w:r>
        <w:lastRenderedPageBreak/>
        <w:t>Uppgifter:</w:t>
      </w:r>
    </w:p>
    <w:p w14:paraId="26D5B7DA" w14:textId="6E2FD2FD" w:rsidR="00872F9C" w:rsidRDefault="00872F9C" w:rsidP="00872F9C">
      <w:r>
        <w:t>5:1 Hur kom det sig att den stora ekonomiska krisen inte drabbade So</w:t>
      </w:r>
      <w:r>
        <w:t>v</w:t>
      </w:r>
      <w:r>
        <w:t>jet?</w:t>
      </w:r>
    </w:p>
    <w:p w14:paraId="2ADFFE69" w14:textId="41AD5832" w:rsidR="00872F9C" w:rsidRDefault="00872F9C" w:rsidP="00872F9C">
      <w:r>
        <w:t>5:2 Vad innebar Kollektivjordbruken för bönderna?</w:t>
      </w:r>
    </w:p>
    <w:p w14:paraId="39711131" w14:textId="4FB8FC8A" w:rsidR="00872F9C" w:rsidRDefault="00872F9C" w:rsidP="00872F9C">
      <w:r>
        <w:t>5:3 Vilka skickades till Gulag-lägren?</w:t>
      </w:r>
    </w:p>
    <w:p w14:paraId="321D5660" w14:textId="2609435E" w:rsidR="00872F9C" w:rsidRPr="00872F9C" w:rsidRDefault="00872F9C" w:rsidP="00872F9C">
      <w:r>
        <w:t xml:space="preserve">5:4 Vad var Gulag för något? </w:t>
      </w:r>
    </w:p>
    <w:p w14:paraId="4C6A34DB" w14:textId="77777777" w:rsidR="00872F9C" w:rsidRDefault="00872F9C" w:rsidP="00F43AF3">
      <w:pPr>
        <w:pStyle w:val="Heading3"/>
      </w:pPr>
    </w:p>
    <w:p w14:paraId="7E4FF52F" w14:textId="77777777" w:rsidR="00872F9C" w:rsidRDefault="00872F9C" w:rsidP="00F43AF3">
      <w:pPr>
        <w:pStyle w:val="Heading3"/>
      </w:pPr>
    </w:p>
    <w:p w14:paraId="06BD27FB" w14:textId="77777777" w:rsidR="000D0ECB" w:rsidRPr="000D0ECB" w:rsidRDefault="000D0ECB" w:rsidP="000D0ECB">
      <w:pPr>
        <w:rPr>
          <w:color w:val="76923C" w:themeColor="accent3" w:themeShade="BF"/>
        </w:rPr>
      </w:pPr>
      <w:r w:rsidRPr="000D0ECB">
        <w:rPr>
          <w:color w:val="76923C" w:themeColor="accent3" w:themeShade="BF"/>
        </w:rPr>
        <w:t>Forskningstips!</w:t>
      </w:r>
      <w:r w:rsidRPr="000D0ECB">
        <w:rPr>
          <w:color w:val="76923C" w:themeColor="accent3" w:themeShade="BF"/>
        </w:rPr>
        <w:br/>
        <w:t xml:space="preserve">Stalins Sovjet är ett intressant forskningsområde! Hur kom det sig att Stalin isolerade hela Sovjet mot resten av omvärlden? Vad var Ryska revolutionen? Vad innebär kommunism? Vad hände i Gulag-lägren? Stämmer det att Stalin blev paranoid och avrättade alla han kände? Sovjet, dagens Ryssland har en fascinerande historia! </w:t>
      </w:r>
    </w:p>
    <w:p w14:paraId="5C7DFEDD" w14:textId="77777777" w:rsidR="00872F9C" w:rsidRDefault="00872F9C" w:rsidP="00F43AF3">
      <w:pPr>
        <w:pStyle w:val="Heading3"/>
      </w:pPr>
    </w:p>
    <w:p w14:paraId="68A7489D" w14:textId="77777777" w:rsidR="00872F9C" w:rsidRDefault="00872F9C" w:rsidP="00F43AF3">
      <w:pPr>
        <w:pStyle w:val="Heading3"/>
      </w:pPr>
    </w:p>
    <w:p w14:paraId="4263DCB1" w14:textId="77777777" w:rsidR="00872F9C" w:rsidRDefault="00872F9C" w:rsidP="00F43AF3">
      <w:pPr>
        <w:pStyle w:val="Heading3"/>
      </w:pPr>
    </w:p>
    <w:p w14:paraId="0C164EB1" w14:textId="77777777" w:rsidR="00872F9C" w:rsidRDefault="00872F9C" w:rsidP="00F43AF3">
      <w:pPr>
        <w:pStyle w:val="Heading3"/>
      </w:pPr>
    </w:p>
    <w:p w14:paraId="4ED58E5A" w14:textId="77777777" w:rsidR="00872F9C" w:rsidRDefault="00872F9C" w:rsidP="00F43AF3">
      <w:pPr>
        <w:pStyle w:val="Heading3"/>
      </w:pPr>
    </w:p>
    <w:p w14:paraId="71C2F96B" w14:textId="77777777" w:rsidR="00872F9C" w:rsidRDefault="00872F9C" w:rsidP="00F43AF3">
      <w:pPr>
        <w:pStyle w:val="Heading3"/>
      </w:pPr>
    </w:p>
    <w:p w14:paraId="3FCFD498" w14:textId="231BB0AC" w:rsidR="00F43AF3" w:rsidRPr="00F43AF3" w:rsidRDefault="00F43AF3" w:rsidP="00F43AF3">
      <w:pPr>
        <w:pStyle w:val="Heading3"/>
      </w:pPr>
      <w:r w:rsidRPr="00F43AF3">
        <w:t xml:space="preserve">Operation </w:t>
      </w:r>
      <w:proofErr w:type="spellStart"/>
      <w:r w:rsidRPr="00F43AF3">
        <w:t>Barbarossa</w:t>
      </w:r>
      <w:proofErr w:type="spellEnd"/>
      <w:r w:rsidRPr="00F43AF3">
        <w:t xml:space="preserve"> </w:t>
      </w:r>
    </w:p>
    <w:p w14:paraId="56EBD758" w14:textId="7FD52E29" w:rsidR="007F590C" w:rsidRPr="00F43AF3" w:rsidRDefault="00F43AF3" w:rsidP="00F43AF3">
      <w:pPr>
        <w:spacing w:before="480"/>
        <w:jc w:val="left"/>
        <w:rPr>
          <w:rFonts w:ascii="Times" w:hAnsi="Times"/>
          <w:color w:val="auto"/>
          <w:sz w:val="20"/>
          <w:szCs w:val="20"/>
        </w:rPr>
      </w:pPr>
      <w:r>
        <w:t xml:space="preserve">Tyskarna kallade sitt anfall mot Sovjet för </w:t>
      </w:r>
      <w:r w:rsidRPr="00F43AF3">
        <w:rPr>
          <w:b/>
        </w:rPr>
        <w:t xml:space="preserve">Operation </w:t>
      </w:r>
      <w:proofErr w:type="spellStart"/>
      <w:r w:rsidRPr="00F43AF3">
        <w:rPr>
          <w:b/>
        </w:rPr>
        <w:t>Barbarossa</w:t>
      </w:r>
      <w:proofErr w:type="spellEnd"/>
      <w:r>
        <w:t>. D</w:t>
      </w:r>
      <w:r w:rsidR="008056BD" w:rsidRPr="008056BD">
        <w:t>en 22 juni 1941 över gränsen till Sovjetunionen. Bombplan anföll sovjetiska flygfält. M</w:t>
      </w:r>
      <w:r w:rsidR="008056BD">
        <w:t>å</w:t>
      </w:r>
      <w:r w:rsidR="008056BD" w:rsidRPr="008056BD">
        <w:t>nga</w:t>
      </w:r>
      <w:r w:rsidR="00376837">
        <w:t xml:space="preserve"> plan förstördes innan de hann l</w:t>
      </w:r>
      <w:r w:rsidR="008056BD" w:rsidRPr="008056BD">
        <w:t>yfta. Framför tyskarna bredde de ryska slätterna ut sig. Framryckningen gick med en rasande fart. Tys</w:t>
      </w:r>
      <w:r w:rsidR="008056BD" w:rsidRPr="008056BD">
        <w:t>k</w:t>
      </w:r>
      <w:r w:rsidR="008056BD" w:rsidRPr="008056BD">
        <w:t>land hade ett m</w:t>
      </w:r>
      <w:r w:rsidR="008056BD">
        <w:t>å</w:t>
      </w:r>
      <w:r w:rsidR="008056BD" w:rsidRPr="008056BD">
        <w:t xml:space="preserve">l innan vintern kom. Trupperna skulle erövra Leningrad, Moskva och Ukraina. De </w:t>
      </w:r>
      <w:r w:rsidR="008A05B0">
        <w:t xml:space="preserve">såg </w:t>
      </w:r>
      <w:r w:rsidR="008056BD" w:rsidRPr="008056BD">
        <w:t>ut att n</w:t>
      </w:r>
      <w:r w:rsidR="008056BD">
        <w:t>å</w:t>
      </w:r>
      <w:r w:rsidR="008056BD" w:rsidRPr="008056BD">
        <w:t xml:space="preserve"> det m</w:t>
      </w:r>
      <w:r w:rsidR="008056BD">
        <w:t>å</w:t>
      </w:r>
      <w:r w:rsidR="008056BD" w:rsidRPr="008056BD">
        <w:t>let.</w:t>
      </w:r>
      <w:r>
        <w:rPr>
          <w:rFonts w:ascii="Times" w:hAnsi="Times"/>
          <w:color w:val="auto"/>
          <w:sz w:val="20"/>
          <w:szCs w:val="20"/>
        </w:rPr>
        <w:t xml:space="preserve"> </w:t>
      </w:r>
      <w:r>
        <w:t xml:space="preserve">Men </w:t>
      </w:r>
      <w:r w:rsidR="007F590C">
        <w:t xml:space="preserve">Sovjet hade en </w:t>
      </w:r>
      <w:r w:rsidR="007F590C" w:rsidRPr="007F590C">
        <w:rPr>
          <w:b/>
        </w:rPr>
        <w:t>bund</w:t>
      </w:r>
      <w:r w:rsidR="007F590C" w:rsidRPr="007F590C">
        <w:rPr>
          <w:b/>
        </w:rPr>
        <w:t>s</w:t>
      </w:r>
      <w:r w:rsidR="007F590C" w:rsidRPr="007F590C">
        <w:rPr>
          <w:b/>
        </w:rPr>
        <w:lastRenderedPageBreak/>
        <w:t>förvant</w:t>
      </w:r>
      <w:r w:rsidR="007F590C">
        <w:t xml:space="preserve"> som både Karl XII och Napoleon hade fått känna på – den ryska vintern.</w:t>
      </w:r>
    </w:p>
    <w:p w14:paraId="1803CF35" w14:textId="30B12555" w:rsidR="008056BD" w:rsidRPr="008056BD" w:rsidRDefault="007F590C" w:rsidP="009D3541">
      <w:pPr>
        <w:jc w:val="left"/>
        <w:rPr>
          <w:rFonts w:ascii="Times" w:hAnsi="Times"/>
          <w:color w:val="auto"/>
          <w:sz w:val="20"/>
          <w:szCs w:val="20"/>
        </w:rPr>
      </w:pPr>
      <w:r>
        <w:t xml:space="preserve"> </w:t>
      </w:r>
      <w:r w:rsidR="008056BD" w:rsidRPr="008056BD">
        <w:t>N</w:t>
      </w:r>
      <w:r w:rsidR="008056BD">
        <w:t>å</w:t>
      </w:r>
      <w:r w:rsidR="008056BD" w:rsidRPr="008056BD">
        <w:t>gra kilometer fr</w:t>
      </w:r>
      <w:r w:rsidR="008056BD">
        <w:t>å</w:t>
      </w:r>
      <w:r w:rsidR="00376837">
        <w:t>n Moskva var det s</w:t>
      </w:r>
      <w:r w:rsidR="008056BD" w:rsidRPr="008056BD">
        <w:t>topp. De möttes av en mur av människor och vapen. Ocks</w:t>
      </w:r>
      <w:r w:rsidR="008056BD">
        <w:t>å</w:t>
      </w:r>
      <w:r w:rsidR="008056BD" w:rsidRPr="008056BD">
        <w:t xml:space="preserve"> i Leningrad hejdade ryssarna anfallet. Men de ryska förlusterna var enorma. I striderna där dog tre miljoner människor.</w:t>
      </w:r>
    </w:p>
    <w:p w14:paraId="138B94EF" w14:textId="77777777" w:rsidR="009B6CE1" w:rsidRDefault="009B6CE1" w:rsidP="009D3541">
      <w:pPr>
        <w:pStyle w:val="Heading3"/>
        <w:jc w:val="left"/>
      </w:pPr>
    </w:p>
    <w:p w14:paraId="356C2D13" w14:textId="29ACCCE3" w:rsidR="00376837" w:rsidRDefault="008056BD" w:rsidP="009D3541">
      <w:pPr>
        <w:pStyle w:val="Heading3"/>
        <w:jc w:val="left"/>
        <w:rPr>
          <w:rFonts w:ascii="Times" w:hAnsi="Times"/>
          <w:color w:val="auto"/>
          <w:sz w:val="20"/>
          <w:szCs w:val="20"/>
        </w:rPr>
      </w:pPr>
      <w:r w:rsidRPr="008056BD">
        <w:t>Snabb frammarsch ger problem</w:t>
      </w:r>
    </w:p>
    <w:p w14:paraId="1EC1CDDA" w14:textId="11471B64" w:rsidR="007F590C" w:rsidRDefault="00872F9C" w:rsidP="009D3541">
      <w:pPr>
        <w:jc w:val="left"/>
      </w:pPr>
      <w:r>
        <w:rPr>
          <w:noProof/>
        </w:rPr>
        <w:drawing>
          <wp:anchor distT="0" distB="0" distL="114300" distR="114300" simplePos="0" relativeHeight="251672064" behindDoc="1" locked="0" layoutInCell="1" allowOverlap="1" wp14:anchorId="1D695BA3" wp14:editId="34961FD5">
            <wp:simplePos x="0" y="0"/>
            <wp:positionH relativeFrom="column">
              <wp:posOffset>377190</wp:posOffset>
            </wp:positionH>
            <wp:positionV relativeFrom="paragraph">
              <wp:posOffset>19050</wp:posOffset>
            </wp:positionV>
            <wp:extent cx="4808220" cy="3914140"/>
            <wp:effectExtent l="0" t="0" r="0" b="0"/>
            <wp:wrapTight wrapText="bothSides">
              <wp:wrapPolygon edited="0">
                <wp:start x="0" y="0"/>
                <wp:lineTo x="0" y="21446"/>
                <wp:lineTo x="21480" y="21446"/>
                <wp:lineTo x="21480" y="0"/>
                <wp:lineTo x="0" y="0"/>
              </wp:wrapPolygon>
            </wp:wrapTight>
            <wp:docPr id="15" name="greasedLightboxImage" descr="http://history10c.wikispaces.com/file/view/Barbarossa.jpg/121979063/Barbaro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sedLightboxImage" descr="http://history10c.wikispaces.com/file/view/Barbarossa.jpg/121979063/Barbaross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8220" cy="391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F6748" w14:textId="2D72C1B9" w:rsidR="00E20A46" w:rsidRDefault="00E20A46" w:rsidP="009D3541">
      <w:pPr>
        <w:jc w:val="left"/>
      </w:pPr>
    </w:p>
    <w:p w14:paraId="115D46FF" w14:textId="068757FC" w:rsidR="00E20A46" w:rsidRDefault="00E20A46" w:rsidP="009D3541">
      <w:pPr>
        <w:jc w:val="left"/>
      </w:pPr>
    </w:p>
    <w:p w14:paraId="42794FF2" w14:textId="77777777" w:rsidR="00E20A46" w:rsidRDefault="00E20A46" w:rsidP="009D3541">
      <w:pPr>
        <w:jc w:val="left"/>
      </w:pPr>
    </w:p>
    <w:p w14:paraId="42FCD04E" w14:textId="77777777" w:rsidR="00E20A46" w:rsidRDefault="00E20A46" w:rsidP="009D3541">
      <w:pPr>
        <w:jc w:val="left"/>
      </w:pPr>
    </w:p>
    <w:p w14:paraId="77D00E8F" w14:textId="77777777" w:rsidR="00E20A46" w:rsidRDefault="00E20A46" w:rsidP="009D3541">
      <w:pPr>
        <w:jc w:val="left"/>
      </w:pPr>
    </w:p>
    <w:p w14:paraId="03CB7612" w14:textId="77777777" w:rsidR="00E20A46" w:rsidRDefault="00E20A46" w:rsidP="009D3541">
      <w:pPr>
        <w:jc w:val="left"/>
      </w:pPr>
    </w:p>
    <w:p w14:paraId="2F7D363B" w14:textId="77777777" w:rsidR="00E20A46" w:rsidRDefault="00E20A46" w:rsidP="009D3541">
      <w:pPr>
        <w:jc w:val="left"/>
      </w:pPr>
    </w:p>
    <w:p w14:paraId="2DD30C39" w14:textId="77777777" w:rsidR="00E20A46" w:rsidRDefault="00E20A46" w:rsidP="009D3541">
      <w:pPr>
        <w:jc w:val="left"/>
      </w:pPr>
    </w:p>
    <w:p w14:paraId="1488B7EF" w14:textId="77777777" w:rsidR="00E20A46" w:rsidRDefault="00E20A46" w:rsidP="009D3541">
      <w:pPr>
        <w:jc w:val="left"/>
      </w:pPr>
    </w:p>
    <w:p w14:paraId="5C04FB67" w14:textId="77777777" w:rsidR="00E20A46" w:rsidRDefault="00E20A46" w:rsidP="009D3541">
      <w:pPr>
        <w:jc w:val="left"/>
      </w:pPr>
    </w:p>
    <w:p w14:paraId="0350041A" w14:textId="77777777" w:rsidR="00E20A46" w:rsidRDefault="00E20A46" w:rsidP="009D3541">
      <w:pPr>
        <w:jc w:val="left"/>
      </w:pPr>
    </w:p>
    <w:p w14:paraId="2FBA1BFC" w14:textId="77777777" w:rsidR="00E20A46" w:rsidRDefault="00E20A46" w:rsidP="009D3541">
      <w:pPr>
        <w:jc w:val="left"/>
      </w:pPr>
    </w:p>
    <w:p w14:paraId="11D0516B" w14:textId="77777777" w:rsidR="00E20A46" w:rsidRDefault="00E20A46" w:rsidP="009D3541">
      <w:pPr>
        <w:jc w:val="left"/>
      </w:pPr>
    </w:p>
    <w:p w14:paraId="1FB4E194" w14:textId="77777777" w:rsidR="00872F9C" w:rsidRDefault="00872F9C" w:rsidP="009D3541">
      <w:pPr>
        <w:jc w:val="left"/>
      </w:pPr>
    </w:p>
    <w:p w14:paraId="1209FC76" w14:textId="01121697" w:rsidR="008056BD" w:rsidRPr="008056BD" w:rsidRDefault="00872F9C" w:rsidP="00872F9C">
      <w:pPr>
        <w:ind w:firstLine="0"/>
        <w:jc w:val="left"/>
        <w:rPr>
          <w:rFonts w:ascii="Times" w:hAnsi="Times"/>
          <w:color w:val="auto"/>
          <w:sz w:val="20"/>
          <w:szCs w:val="20"/>
        </w:rPr>
      </w:pPr>
      <w:r>
        <w:t xml:space="preserve"> </w:t>
      </w:r>
      <w:r w:rsidR="008056BD" w:rsidRPr="008056BD">
        <w:t xml:space="preserve">Tyskarnas </w:t>
      </w:r>
      <w:r w:rsidR="008056BD" w:rsidRPr="004C7E06">
        <w:rPr>
          <w:b/>
        </w:rPr>
        <w:t>blixtkrig</w:t>
      </w:r>
      <w:r w:rsidR="008056BD" w:rsidRPr="008056BD">
        <w:t xml:space="preserve"> hade varit effektivt i Polen, Danmark, Norge, Holland, Belgien och Frankrike. I Sovjetunionen misslyckades det. Invasionen fas</w:t>
      </w:r>
      <w:r w:rsidR="008056BD" w:rsidRPr="008056BD">
        <w:t>t</w:t>
      </w:r>
      <w:r w:rsidR="008056BD" w:rsidRPr="008056BD">
        <w:t>nade.</w:t>
      </w:r>
    </w:p>
    <w:p w14:paraId="2426E414" w14:textId="48B5FFFE" w:rsidR="008056BD" w:rsidRPr="007F590C" w:rsidRDefault="008056BD" w:rsidP="007F590C">
      <w:pPr>
        <w:jc w:val="left"/>
      </w:pPr>
      <w:r w:rsidRPr="008056BD">
        <w:t>Det framg</w:t>
      </w:r>
      <w:r>
        <w:t>å</w:t>
      </w:r>
      <w:r w:rsidR="00376837">
        <w:t>ngsrika tyska anf</w:t>
      </w:r>
      <w:r w:rsidRPr="008056BD">
        <w:t>allet blev faktiskt en orsak till detta. Fra</w:t>
      </w:r>
      <w:r w:rsidRPr="008056BD">
        <w:t>m</w:t>
      </w:r>
      <w:r w:rsidRPr="008056BD">
        <w:t>ryckningen gic</w:t>
      </w:r>
      <w:r w:rsidR="00376837">
        <w:t>k för snabbt. Fronten kom allt l</w:t>
      </w:r>
      <w:r w:rsidRPr="008056BD">
        <w:t>ängre fr</w:t>
      </w:r>
      <w:r>
        <w:t>å</w:t>
      </w:r>
      <w:r w:rsidRPr="008056BD">
        <w:t>n Tyskland. Det blev allt sv</w:t>
      </w:r>
      <w:r>
        <w:t>å</w:t>
      </w:r>
      <w:r w:rsidRPr="008056BD">
        <w:t>rare med förbindelserna. S</w:t>
      </w:r>
      <w:r>
        <w:t>å</w:t>
      </w:r>
      <w:r w:rsidR="007F590C">
        <w:t>rade skulle sändas hem och a</w:t>
      </w:r>
      <w:r w:rsidRPr="008056BD">
        <w:t>ndra</w:t>
      </w:r>
      <w:r w:rsidR="00376837">
        <w:t xml:space="preserve"> sold</w:t>
      </w:r>
      <w:r w:rsidR="00376837">
        <w:t>a</w:t>
      </w:r>
      <w:r w:rsidR="00376837">
        <w:t>ter skulle komma i deras s</w:t>
      </w:r>
      <w:r w:rsidRPr="008056BD">
        <w:t>tälle. Trupperna behövde vapen, mat, ammunition och</w:t>
      </w:r>
      <w:r w:rsidR="00376837">
        <w:t xml:space="preserve"> bensin. Allt skulle transporteras enorma sträckor. De ryska vä</w:t>
      </w:r>
      <w:r w:rsidRPr="008056BD">
        <w:t xml:space="preserve">garna var </w:t>
      </w:r>
      <w:r w:rsidRPr="008056BD">
        <w:lastRenderedPageBreak/>
        <w:t>för det mesta smala och d</w:t>
      </w:r>
      <w:r>
        <w:t>å</w:t>
      </w:r>
      <w:r w:rsidRPr="008056BD">
        <w:t>liga grusvägar. Regn förvandlade dem</w:t>
      </w:r>
      <w:r w:rsidR="00376837">
        <w:t xml:space="preserve"> till l</w:t>
      </w:r>
      <w:r w:rsidRPr="008056BD">
        <w:t>ervä</w:t>
      </w:r>
      <w:r w:rsidRPr="008056BD">
        <w:t>l</w:t>
      </w:r>
      <w:r w:rsidR="007F590C">
        <w:t>ling och j</w:t>
      </w:r>
      <w:r w:rsidRPr="008056BD">
        <w:t>ärnvägarna hade skadats. De motordrivna fordonen räckte inte t</w:t>
      </w:r>
      <w:r w:rsidR="007F590C">
        <w:t>ill, utan d</w:t>
      </w:r>
      <w:r w:rsidRPr="008056BD">
        <w:t>et mesta fick köras med vagnar som drogs av hästar.</w:t>
      </w:r>
    </w:p>
    <w:p w14:paraId="0308A95D" w14:textId="77777777" w:rsidR="008056BD" w:rsidRPr="008056BD" w:rsidRDefault="008056BD" w:rsidP="009D3541">
      <w:pPr>
        <w:jc w:val="left"/>
        <w:rPr>
          <w:rFonts w:ascii="Times" w:hAnsi="Times"/>
          <w:color w:val="auto"/>
          <w:sz w:val="20"/>
          <w:szCs w:val="20"/>
        </w:rPr>
      </w:pPr>
      <w:r w:rsidRPr="008056BD">
        <w:t xml:space="preserve">Dessutom kom vintern. De </w:t>
      </w:r>
      <w:r w:rsidR="00376837">
        <w:t>tyska trupperna var inte utrus</w:t>
      </w:r>
      <w:r w:rsidR="00376837">
        <w:softHyphen/>
      </w:r>
      <w:r w:rsidRPr="008056BD">
        <w:t>tade för den. Hi</w:t>
      </w:r>
      <w:r w:rsidRPr="008056BD">
        <w:t>t</w:t>
      </w:r>
      <w:r w:rsidRPr="008056BD">
        <w:t>ler trodde p</w:t>
      </w:r>
      <w:r>
        <w:t>å</w:t>
      </w:r>
      <w:r w:rsidR="00376837">
        <w:t xml:space="preserve"> s</w:t>
      </w:r>
      <w:r w:rsidRPr="008056BD">
        <w:t>eger innan vintern kom. De tyska trupperna mötte nu allt bättre utrustade ryska soldater.</w:t>
      </w:r>
    </w:p>
    <w:p w14:paraId="798E8EEF" w14:textId="77777777" w:rsidR="004C7E06" w:rsidRDefault="004C7E06" w:rsidP="009D3541">
      <w:pPr>
        <w:spacing w:before="0" w:after="0" w:line="240" w:lineRule="auto"/>
        <w:ind w:firstLine="0"/>
        <w:jc w:val="left"/>
      </w:pPr>
      <w:r>
        <w:br w:type="page"/>
      </w:r>
    </w:p>
    <w:p w14:paraId="6D0E50FF" w14:textId="77777777" w:rsidR="004C7E06" w:rsidRDefault="008056BD" w:rsidP="009D3541">
      <w:pPr>
        <w:pStyle w:val="Heading3"/>
        <w:jc w:val="left"/>
      </w:pPr>
      <w:r w:rsidRPr="004C7E06">
        <w:lastRenderedPageBreak/>
        <w:t>Uppgifter:</w:t>
      </w:r>
    </w:p>
    <w:p w14:paraId="20EAFC58" w14:textId="6B30B6D6" w:rsidR="004C7E06" w:rsidRDefault="00E20A46" w:rsidP="009D3541">
      <w:pPr>
        <w:tabs>
          <w:tab w:val="right" w:leader="underscore" w:pos="9356"/>
        </w:tabs>
        <w:spacing w:after="360"/>
        <w:ind w:firstLine="0"/>
        <w:jc w:val="left"/>
      </w:pPr>
      <w:r>
        <w:t>5:</w:t>
      </w:r>
      <w:r w:rsidR="009B6CE1">
        <w:t>5</w:t>
      </w:r>
      <w:r w:rsidR="004C7E06">
        <w:t>. Vil</w:t>
      </w:r>
      <w:r w:rsidR="004C7E06" w:rsidRPr="008056BD">
        <w:t>ket var tyskarnas m</w:t>
      </w:r>
      <w:r w:rsidR="004C7E06">
        <w:t>å</w:t>
      </w:r>
      <w:r w:rsidR="004C7E06" w:rsidRPr="008056BD">
        <w:t>l innan den ryska vintern kom?</w:t>
      </w:r>
    </w:p>
    <w:p w14:paraId="7E4D6392" w14:textId="11F0087A" w:rsidR="004C7E06" w:rsidRDefault="00E20A46" w:rsidP="00C26188">
      <w:pPr>
        <w:tabs>
          <w:tab w:val="right" w:leader="underscore" w:pos="9356"/>
        </w:tabs>
        <w:spacing w:after="360"/>
        <w:ind w:firstLine="0"/>
        <w:jc w:val="left"/>
      </w:pPr>
      <w:r>
        <w:t>5:</w:t>
      </w:r>
      <w:r w:rsidR="009B6CE1">
        <w:t>6</w:t>
      </w:r>
      <w:r w:rsidR="004C7E06">
        <w:t xml:space="preserve">. </w:t>
      </w:r>
      <w:r w:rsidR="007F590C">
        <w:t xml:space="preserve">Vilken var Sovjets bundsförvant som </w:t>
      </w:r>
      <w:r w:rsidR="00F43AF3">
        <w:t>va</w:t>
      </w:r>
      <w:r w:rsidR="007F590C">
        <w:t xml:space="preserve">rken Karl XII och Napoleon kunnat överkomma?  </w:t>
      </w:r>
    </w:p>
    <w:p w14:paraId="013AD521" w14:textId="55799356" w:rsidR="00C26188" w:rsidRDefault="00E20A46" w:rsidP="00C26188">
      <w:pPr>
        <w:tabs>
          <w:tab w:val="right" w:leader="underscore" w:pos="9356"/>
        </w:tabs>
        <w:spacing w:after="360"/>
        <w:ind w:firstLine="0"/>
        <w:jc w:val="left"/>
        <w:rPr>
          <w:rFonts w:ascii="Times" w:hAnsi="Times"/>
          <w:color w:val="auto"/>
          <w:sz w:val="20"/>
          <w:szCs w:val="20"/>
        </w:rPr>
      </w:pPr>
      <w:r>
        <w:t>5:</w:t>
      </w:r>
      <w:r w:rsidR="009B6CE1">
        <w:t>7</w:t>
      </w:r>
      <w:r w:rsidR="004C7E06">
        <w:t xml:space="preserve">. </w:t>
      </w:r>
      <w:r w:rsidR="004C7E06" w:rsidRPr="008056BD">
        <w:t>Hur kunde tyskarnas framg</w:t>
      </w:r>
      <w:r w:rsidR="004C7E06">
        <w:t>å</w:t>
      </w:r>
      <w:r w:rsidR="004C7E06" w:rsidRPr="008056BD">
        <w:t>ngar f</w:t>
      </w:r>
      <w:r w:rsidR="004C7E06">
        <w:t>å</w:t>
      </w:r>
      <w:r w:rsidR="004C7E06" w:rsidRPr="008056BD">
        <w:t xml:space="preserve"> deras egen invasion att fastna</w:t>
      </w:r>
      <w:r w:rsidR="00017174">
        <w:t>?</w:t>
      </w:r>
    </w:p>
    <w:p w14:paraId="629CE60F" w14:textId="2FB4C9D9" w:rsidR="0086214B" w:rsidRDefault="0086214B" w:rsidP="009D3541">
      <w:pPr>
        <w:jc w:val="left"/>
        <w:rPr>
          <w:rFonts w:ascii="Times" w:hAnsi="Times"/>
          <w:color w:val="auto"/>
          <w:sz w:val="20"/>
          <w:szCs w:val="20"/>
        </w:rPr>
      </w:pPr>
    </w:p>
    <w:p w14:paraId="0DD4EAB1" w14:textId="77777777" w:rsidR="0086214B" w:rsidRDefault="0086214B" w:rsidP="009D3541">
      <w:pPr>
        <w:spacing w:before="0" w:after="0" w:line="240" w:lineRule="auto"/>
        <w:ind w:firstLine="0"/>
        <w:jc w:val="left"/>
        <w:rPr>
          <w:rFonts w:ascii="Times" w:hAnsi="Times"/>
          <w:color w:val="auto"/>
          <w:sz w:val="20"/>
          <w:szCs w:val="20"/>
        </w:rPr>
      </w:pPr>
      <w:r>
        <w:rPr>
          <w:rFonts w:ascii="Times" w:hAnsi="Times"/>
          <w:color w:val="auto"/>
          <w:sz w:val="20"/>
          <w:szCs w:val="20"/>
        </w:rPr>
        <w:br w:type="page"/>
      </w:r>
    </w:p>
    <w:p w14:paraId="43D5B78B" w14:textId="4CA80E0D" w:rsidR="00376837" w:rsidRPr="0086214B" w:rsidRDefault="009E0284" w:rsidP="009D3541">
      <w:pPr>
        <w:pStyle w:val="Heading1"/>
        <w:jc w:val="left"/>
        <w:rPr>
          <w:rFonts w:ascii="Times" w:hAnsi="Times"/>
          <w:color w:val="auto"/>
          <w:sz w:val="20"/>
          <w:szCs w:val="20"/>
        </w:rPr>
      </w:pPr>
      <w:r>
        <w:rPr>
          <w:noProof/>
        </w:rPr>
        <w:lastRenderedPageBreak/>
        <w:drawing>
          <wp:anchor distT="0" distB="0" distL="114300" distR="114300" simplePos="0" relativeHeight="251673088" behindDoc="0" locked="0" layoutInCell="1" allowOverlap="1" wp14:anchorId="5614E9BB" wp14:editId="5474BCB8">
            <wp:simplePos x="0" y="0"/>
            <wp:positionH relativeFrom="column">
              <wp:posOffset>2857500</wp:posOffset>
            </wp:positionH>
            <wp:positionV relativeFrom="paragraph">
              <wp:posOffset>541020</wp:posOffset>
            </wp:positionV>
            <wp:extent cx="3086100" cy="2588260"/>
            <wp:effectExtent l="0" t="0" r="12700" b="2540"/>
            <wp:wrapTight wrapText="bothSides">
              <wp:wrapPolygon edited="0">
                <wp:start x="0" y="0"/>
                <wp:lineTo x="0" y="21409"/>
                <wp:lineTo x="21511" y="21409"/>
                <wp:lineTo x="21511" y="0"/>
                <wp:lineTo x="0" y="0"/>
              </wp:wrapPolygon>
            </wp:wrapTight>
            <wp:docPr id="17" name="greasedLightboxImage" descr="http://www.history.navy.mil/photos/images/g10000/g19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sedLightboxImage" descr="http://www.history.navy.mil/photos/images/g10000/g1993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6100" cy="258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9F62A4">
        <w:t>6</w:t>
      </w:r>
      <w:r w:rsidR="00376837">
        <w:t>. Kriget blir världskrig</w:t>
      </w:r>
    </w:p>
    <w:p w14:paraId="78EF21FD" w14:textId="4C8BFC5D" w:rsidR="008056BD" w:rsidRPr="008056BD" w:rsidRDefault="00E20A46" w:rsidP="009D3541">
      <w:pPr>
        <w:pStyle w:val="Heading3"/>
        <w:jc w:val="left"/>
        <w:rPr>
          <w:rFonts w:ascii="Times" w:hAnsi="Times"/>
          <w:color w:val="auto"/>
          <w:sz w:val="20"/>
          <w:szCs w:val="20"/>
        </w:rPr>
      </w:pPr>
      <w:r>
        <w:t>USA</w:t>
      </w:r>
    </w:p>
    <w:p w14:paraId="2F4DF202" w14:textId="7B6E87A9" w:rsidR="00E20A46" w:rsidRDefault="008056BD" w:rsidP="009D3541">
      <w:pPr>
        <w:jc w:val="left"/>
      </w:pPr>
      <w:r w:rsidRPr="008056BD">
        <w:t>Det var den 7 december 1941 p</w:t>
      </w:r>
      <w:r>
        <w:t>å</w:t>
      </w:r>
      <w:r w:rsidRPr="008056BD">
        <w:t xml:space="preserve"> morgonen i </w:t>
      </w:r>
      <w:r w:rsidRPr="00477E8D">
        <w:rPr>
          <w:b/>
        </w:rPr>
        <w:t>Pearl Harbor</w:t>
      </w:r>
      <w:r w:rsidRPr="008056BD">
        <w:t xml:space="preserve"> p</w:t>
      </w:r>
      <w:r>
        <w:t>å</w:t>
      </w:r>
      <w:r w:rsidRPr="008056BD">
        <w:t xml:space="preserve"> </w:t>
      </w:r>
      <w:r w:rsidR="00376837" w:rsidRPr="008056BD">
        <w:t>H</w:t>
      </w:r>
      <w:r w:rsidR="00376837" w:rsidRPr="008056BD">
        <w:t>a</w:t>
      </w:r>
      <w:r w:rsidR="00376837" w:rsidRPr="008056BD">
        <w:t>waii</w:t>
      </w:r>
      <w:r w:rsidR="00E20A46">
        <w:t xml:space="preserve"> som USA blev attackerat. </w:t>
      </w:r>
    </w:p>
    <w:p w14:paraId="2955F61D" w14:textId="006CE4B8" w:rsidR="008056BD" w:rsidRPr="008056BD" w:rsidRDefault="008056BD" w:rsidP="009D3541">
      <w:pPr>
        <w:jc w:val="left"/>
        <w:rPr>
          <w:rFonts w:ascii="Times" w:hAnsi="Times"/>
          <w:color w:val="auto"/>
          <w:sz w:val="20"/>
          <w:szCs w:val="20"/>
        </w:rPr>
      </w:pPr>
      <w:r w:rsidRPr="008056BD">
        <w:t xml:space="preserve">Det var Japan som </w:t>
      </w:r>
      <w:r w:rsidR="00477E8D">
        <w:t xml:space="preserve">stod för de plötsliga </w:t>
      </w:r>
      <w:r w:rsidRPr="008056BD">
        <w:t>attack</w:t>
      </w:r>
      <w:r w:rsidR="00477E8D">
        <w:t>erna</w:t>
      </w:r>
      <w:r w:rsidRPr="008056BD">
        <w:t>. Landet hade g</w:t>
      </w:r>
      <w:r>
        <w:t>å</w:t>
      </w:r>
      <w:r w:rsidRPr="008056BD">
        <w:t xml:space="preserve">tt i förbund med Tyskland. </w:t>
      </w:r>
      <w:r w:rsidR="00E600B9">
        <w:t>Jap</w:t>
      </w:r>
      <w:r w:rsidR="00E600B9">
        <w:t>a</w:t>
      </w:r>
      <w:r w:rsidR="00E600B9">
        <w:t>nerna trodde att Tysklands s</w:t>
      </w:r>
      <w:r w:rsidRPr="008056BD">
        <w:t xml:space="preserve">eger över Sovjetunionen var säker. 1937 hade Japan startat krig </w:t>
      </w:r>
      <w:r w:rsidR="00E20A46">
        <w:t xml:space="preserve">mot Kina. </w:t>
      </w:r>
      <w:r w:rsidRPr="008056BD">
        <w:t xml:space="preserve"> Nu tänkte man fortsätta kr</w:t>
      </w:r>
      <w:r w:rsidRPr="008056BD">
        <w:t>i</w:t>
      </w:r>
      <w:r w:rsidR="00E20A46">
        <w:t xml:space="preserve">get då </w:t>
      </w:r>
      <w:r w:rsidRPr="008056BD">
        <w:t>Ja</w:t>
      </w:r>
      <w:r w:rsidR="00E600B9">
        <w:t>panerna ville bli östra Asiens l</w:t>
      </w:r>
      <w:r w:rsidRPr="008056BD">
        <w:t>edare. USA:s flotta skulle inte f</w:t>
      </w:r>
      <w:r>
        <w:t>å</w:t>
      </w:r>
      <w:r w:rsidRPr="008056BD">
        <w:t xml:space="preserve"> </w:t>
      </w:r>
      <w:r w:rsidR="009E0284">
        <w:t>hindra dem.</w:t>
      </w:r>
      <w:r w:rsidR="009E0284" w:rsidRPr="009E0284">
        <w:t xml:space="preserve"> </w:t>
      </w:r>
    </w:p>
    <w:p w14:paraId="7E5FCE81" w14:textId="77777777" w:rsidR="008056BD" w:rsidRPr="008056BD" w:rsidRDefault="008056BD" w:rsidP="009D3541">
      <w:pPr>
        <w:pStyle w:val="Heading3"/>
        <w:jc w:val="left"/>
        <w:rPr>
          <w:rFonts w:ascii="Times" w:hAnsi="Times"/>
          <w:color w:val="auto"/>
          <w:sz w:val="20"/>
          <w:szCs w:val="20"/>
        </w:rPr>
      </w:pPr>
      <w:r w:rsidRPr="008056BD">
        <w:t>Tyskland i krig med USA</w:t>
      </w:r>
    </w:p>
    <w:p w14:paraId="69227844" w14:textId="27ED0CB9" w:rsidR="008056BD" w:rsidRPr="008056BD" w:rsidRDefault="008056BD" w:rsidP="009D3541">
      <w:pPr>
        <w:jc w:val="left"/>
        <w:rPr>
          <w:rFonts w:ascii="Times" w:hAnsi="Times"/>
          <w:color w:val="auto"/>
          <w:sz w:val="20"/>
          <w:szCs w:val="20"/>
        </w:rPr>
      </w:pPr>
      <w:r w:rsidRPr="008056BD">
        <w:t>E</w:t>
      </w:r>
      <w:r w:rsidR="00E600B9">
        <w:t>n sak var klar. Japan skulle i l</w:t>
      </w:r>
      <w:r w:rsidRPr="008056BD">
        <w:t>ängden aldrig kunna st</w:t>
      </w:r>
      <w:r>
        <w:t>å</w:t>
      </w:r>
      <w:r w:rsidRPr="008056BD">
        <w:t xml:space="preserve"> emot USA:s kra</w:t>
      </w:r>
      <w:r w:rsidRPr="008056BD">
        <w:t>f</w:t>
      </w:r>
      <w:r w:rsidRPr="008056BD">
        <w:t>ter. En av Japans höga militärer anade vad som skulle komma.</w:t>
      </w:r>
      <w:r w:rsidR="004F288D">
        <w:rPr>
          <w:rFonts w:ascii="Times" w:hAnsi="Times"/>
          <w:color w:val="auto"/>
          <w:sz w:val="20"/>
          <w:szCs w:val="20"/>
        </w:rPr>
        <w:t xml:space="preserve"> </w:t>
      </w:r>
      <w:r w:rsidRPr="008056BD">
        <w:t>”Jag fruktar att vi bar</w:t>
      </w:r>
      <w:r w:rsidR="00E600B9">
        <w:t>a har väckt en sovande tiger”, s</w:t>
      </w:r>
      <w:r w:rsidRPr="008056BD">
        <w:t>ade han.</w:t>
      </w:r>
    </w:p>
    <w:p w14:paraId="66620C1F" w14:textId="431BBE1A" w:rsidR="00E600B9" w:rsidRPr="00017174" w:rsidRDefault="00E600B9" w:rsidP="009D3541">
      <w:pPr>
        <w:jc w:val="left"/>
        <w:rPr>
          <w:rFonts w:ascii="Times" w:hAnsi="Times"/>
          <w:color w:val="auto"/>
          <w:sz w:val="20"/>
          <w:szCs w:val="20"/>
        </w:rPr>
      </w:pPr>
      <w:r>
        <w:t>Tyskland förkl</w:t>
      </w:r>
      <w:r w:rsidR="008056BD" w:rsidRPr="008056BD">
        <w:t>arade USA krig. Det var inget klokt beslut. Visst var Tys</w:t>
      </w:r>
      <w:r w:rsidR="008056BD" w:rsidRPr="008056BD">
        <w:t>k</w:t>
      </w:r>
      <w:r>
        <w:t>l</w:t>
      </w:r>
      <w:r w:rsidR="008056BD" w:rsidRPr="008056BD">
        <w:t>and överlägset i Europa. Men Hitler kunde aldrig hoppas p</w:t>
      </w:r>
      <w:r w:rsidR="008056BD">
        <w:t>å</w:t>
      </w:r>
      <w:r w:rsidR="008056BD" w:rsidRPr="008056BD">
        <w:t xml:space="preserve"> att </w:t>
      </w:r>
      <w:r w:rsidR="008056BD" w:rsidRPr="00477E8D">
        <w:rPr>
          <w:b/>
        </w:rPr>
        <w:t>erövra</w:t>
      </w:r>
      <w:r w:rsidR="008056BD" w:rsidRPr="008056BD">
        <w:t xml:space="preserve"> Amerika. Tyska generaler hade varit rädda för krig i öster och väster p</w:t>
      </w:r>
      <w:r w:rsidR="008056BD">
        <w:t>å</w:t>
      </w:r>
      <w:r>
        <w:t xml:space="preserve"> samma gång. Nu hade Hitler få</w:t>
      </w:r>
      <w:r w:rsidR="008056BD" w:rsidRPr="008056BD">
        <w:t>tt nästan hela världen emot sig.</w:t>
      </w:r>
    </w:p>
    <w:p w14:paraId="662FDE10" w14:textId="59525FD5" w:rsidR="009F62A4" w:rsidRDefault="009F62A4" w:rsidP="009D3541">
      <w:pPr>
        <w:pStyle w:val="Heading1"/>
        <w:jc w:val="left"/>
      </w:pPr>
      <w:r w:rsidRPr="001A4748">
        <w:rPr>
          <w:noProof/>
        </w:rPr>
        <w:lastRenderedPageBreak/>
        <w:drawing>
          <wp:anchor distT="0" distB="0" distL="114300" distR="114300" simplePos="0" relativeHeight="251675136" behindDoc="0" locked="0" layoutInCell="1" allowOverlap="1" wp14:anchorId="3A12F767" wp14:editId="0ADA5B8D">
            <wp:simplePos x="0" y="0"/>
            <wp:positionH relativeFrom="column">
              <wp:posOffset>1143000</wp:posOffset>
            </wp:positionH>
            <wp:positionV relativeFrom="paragraph">
              <wp:posOffset>680085</wp:posOffset>
            </wp:positionV>
            <wp:extent cx="3870325" cy="4010025"/>
            <wp:effectExtent l="0" t="0" r="0" b="3175"/>
            <wp:wrapTopAndBottom/>
            <wp:docPr id="44038" name="Picture 6" descr="okt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8" name="Picture 6" descr="okt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0325" cy="40100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t>7. Slutet på kriget</w:t>
      </w:r>
    </w:p>
    <w:p w14:paraId="16001AE4" w14:textId="1AE83553" w:rsidR="00D16147" w:rsidRDefault="00D16147" w:rsidP="009D3541">
      <w:pPr>
        <w:pStyle w:val="Heading3"/>
        <w:jc w:val="left"/>
      </w:pPr>
      <w:r>
        <w:t>Tyskland på sin höjdpunkt</w:t>
      </w:r>
    </w:p>
    <w:p w14:paraId="1D146882" w14:textId="6F7194AE" w:rsidR="00D16147" w:rsidRDefault="00D16147" w:rsidP="009D3541">
      <w:pPr>
        <w:jc w:val="left"/>
      </w:pPr>
      <w:r>
        <w:t xml:space="preserve">Hösten 1942 stod Hitler på höjden av sin makt. Under 1939 och 1940 hade Tyskland erövrat Frankrike, Belgien, Nederländerna, Norge, Danmark och Polen. 1942 var också Grekland och Jugoslavien </w:t>
      </w:r>
      <w:r w:rsidRPr="00477E8D">
        <w:rPr>
          <w:b/>
        </w:rPr>
        <w:t>ockuperat</w:t>
      </w:r>
      <w:r>
        <w:t>.</w:t>
      </w:r>
    </w:p>
    <w:p w14:paraId="32FA083D" w14:textId="1C3EEFE4" w:rsidR="00D16147" w:rsidRDefault="00370686" w:rsidP="009D3541">
      <w:pPr>
        <w:jc w:val="left"/>
      </w:pPr>
      <w:r>
        <w:rPr>
          <w:noProof/>
        </w:rPr>
        <w:drawing>
          <wp:anchor distT="0" distB="0" distL="114300" distR="114300" simplePos="0" relativeHeight="251679232" behindDoc="0" locked="0" layoutInCell="1" allowOverlap="1" wp14:anchorId="50B1DB08" wp14:editId="69D236C0">
            <wp:simplePos x="0" y="0"/>
            <wp:positionH relativeFrom="column">
              <wp:posOffset>4114800</wp:posOffset>
            </wp:positionH>
            <wp:positionV relativeFrom="paragraph">
              <wp:posOffset>280035</wp:posOffset>
            </wp:positionV>
            <wp:extent cx="1828800" cy="1843405"/>
            <wp:effectExtent l="0" t="0" r="0" b="4445"/>
            <wp:wrapTight wrapText="bothSides">
              <wp:wrapPolygon edited="0">
                <wp:start x="0" y="0"/>
                <wp:lineTo x="0" y="21429"/>
                <wp:lineTo x="21375" y="21429"/>
                <wp:lineTo x="21375" y="0"/>
                <wp:lineTo x="0" y="0"/>
              </wp:wrapPolygon>
            </wp:wrapTight>
            <wp:docPr id="2" name="greasedLightboxImage" descr="http://4.bp.blogspot.com/_LoPTdkHrjjk/SriKAKh19LI/AAAAAAAAFVc/InfGo_76k4A/s1600/battle-el-alamein-second-world-wa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sedLightboxImage" descr="http://4.bp.blogspot.com/_LoPTdkHrjjk/SriKAKh19LI/AAAAAAAAFVc/InfGo_76k4A/s1600/battle-el-alamein-second-world-war-00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D16147">
        <w:t>I Nordafrika stod tyska trupper vid Egyptens gräns. Hitler hade också sta</w:t>
      </w:r>
      <w:r w:rsidR="00D16147">
        <w:t>r</w:t>
      </w:r>
      <w:r w:rsidR="00D16147">
        <w:t>tat invasionen av Sovjetunionen.</w:t>
      </w:r>
    </w:p>
    <w:p w14:paraId="3D1ACACD" w14:textId="77777777" w:rsidR="00D16147" w:rsidRDefault="00D16147" w:rsidP="009D3541">
      <w:pPr>
        <w:jc w:val="left"/>
      </w:pPr>
      <w:r>
        <w:t>Tyskland gav inte de ockuperade länderna någon frihet. De skulle följa nazistisk politik. Särskilt vi</w:t>
      </w:r>
      <w:r>
        <w:t>k</w:t>
      </w:r>
      <w:r>
        <w:t>tigt var det att samla ihop judarna. De skulle sä</w:t>
      </w:r>
      <w:r>
        <w:t>n</w:t>
      </w:r>
      <w:r>
        <w:t>das till koncentrationsläger.</w:t>
      </w:r>
    </w:p>
    <w:p w14:paraId="5B2A03F7" w14:textId="77777777" w:rsidR="00D16147" w:rsidRDefault="00D16147" w:rsidP="009D3541">
      <w:pPr>
        <w:pStyle w:val="Heading3"/>
        <w:jc w:val="left"/>
      </w:pPr>
      <w:r>
        <w:t>El-Alamein</w:t>
      </w:r>
    </w:p>
    <w:p w14:paraId="75E7062D" w14:textId="5FA37150" w:rsidR="00D16147" w:rsidRDefault="00D16147" w:rsidP="009D3541">
      <w:pPr>
        <w:jc w:val="left"/>
      </w:pPr>
      <w:r>
        <w:t xml:space="preserve">I Nordafrika gick det till en början som tyskarna planerat. Men vid el-Alamein var det stopp. Utanför </w:t>
      </w:r>
      <w:r>
        <w:lastRenderedPageBreak/>
        <w:t xml:space="preserve">den egyptiska staden vann britterna 1942 ett </w:t>
      </w:r>
      <w:r w:rsidRPr="00477E8D">
        <w:rPr>
          <w:b/>
        </w:rPr>
        <w:t>stort pansarslag</w:t>
      </w:r>
      <w:r>
        <w:t>.</w:t>
      </w:r>
      <w:r w:rsidR="004F288D" w:rsidRPr="004F288D">
        <w:t xml:space="preserve"> </w:t>
      </w:r>
    </w:p>
    <w:p w14:paraId="3AE4D852" w14:textId="3F3DF000" w:rsidR="00D16147" w:rsidRDefault="00D16147" w:rsidP="009D3541">
      <w:pPr>
        <w:jc w:val="left"/>
      </w:pPr>
      <w:r>
        <w:t>Det fanns en viktig orsak till tyskarnas förlust. De hade svårt att få fram vapen till sina trupper i Nordafrika. Trots det var den tyske generalen Ro</w:t>
      </w:r>
      <w:r>
        <w:t>m</w:t>
      </w:r>
      <w:r>
        <w:t>mel på väg att segra. Efter el-Alamein började krigslyckan sakta vända. Ty</w:t>
      </w:r>
      <w:r>
        <w:t>s</w:t>
      </w:r>
      <w:r>
        <w:t>karna kunde inte längre tillverka lika många flygplan som fienden. I slutet av 1942 sänkte Storbritannien 7 av 10 lastfartyg som var på väg till Nordafrika.</w:t>
      </w:r>
    </w:p>
    <w:p w14:paraId="784B91E2" w14:textId="77777777" w:rsidR="00D16147" w:rsidRDefault="00D16147" w:rsidP="009D3541">
      <w:pPr>
        <w:jc w:val="left"/>
      </w:pPr>
      <w:r>
        <w:t>Resultatet var att Rommels trupper tappade styrka. De blev inte starka nog att besegra britterna. Ny befälhavare för dessa var general Montgomery. Hans armé fick stora förstärkningar. Den gick till attack mot tyskarna. Ty</w:t>
      </w:r>
      <w:r>
        <w:t>s</w:t>
      </w:r>
      <w:r>
        <w:t>karna besegrades och måste</w:t>
      </w:r>
      <w:r w:rsidR="00062063">
        <w:t xml:space="preserve"> fly. Den ena delen av Hitlers s</w:t>
      </w:r>
      <w:r>
        <w:t>tora krigsplan hade misslyckats.</w:t>
      </w:r>
    </w:p>
    <w:p w14:paraId="062891FA" w14:textId="77777777" w:rsidR="00D16147" w:rsidRDefault="00D16147" w:rsidP="009D3541">
      <w:pPr>
        <w:pStyle w:val="Heading3"/>
        <w:jc w:val="left"/>
      </w:pPr>
      <w:r>
        <w:t>De allierade</w:t>
      </w:r>
      <w:r w:rsidR="00062063">
        <w:t xml:space="preserve"> slå</w:t>
      </w:r>
      <w:r>
        <w:t>r tillbaka</w:t>
      </w:r>
    </w:p>
    <w:p w14:paraId="5D74D57F" w14:textId="77777777" w:rsidR="00D16147" w:rsidRDefault="00D16147" w:rsidP="009D3541">
      <w:pPr>
        <w:jc w:val="left"/>
      </w:pPr>
      <w:r>
        <w:t xml:space="preserve">USA och </w:t>
      </w:r>
      <w:r w:rsidR="00062063">
        <w:t>Storbritannien skickade nu nya s</w:t>
      </w:r>
      <w:r>
        <w:t>tora styrkor till Nordafrika. Hitler sände också förstärkningar. För honom var Nordafrika viktig</w:t>
      </w:r>
      <w:r w:rsidR="00062063">
        <w:t xml:space="preserve">t. De </w:t>
      </w:r>
      <w:r w:rsidR="00062063" w:rsidRPr="00477E8D">
        <w:rPr>
          <w:b/>
        </w:rPr>
        <w:t xml:space="preserve">allierade </w:t>
      </w:r>
      <w:r w:rsidR="00062063">
        <w:t>fick inte ta hela Nordafrika. Då skulle det bli svå</w:t>
      </w:r>
      <w:r>
        <w:t>rt att försvara ”Fästningen Europa”. Det var Hitlers namn på Europa.</w:t>
      </w:r>
    </w:p>
    <w:p w14:paraId="662F5362" w14:textId="77777777" w:rsidR="00D16147" w:rsidRDefault="00D16147" w:rsidP="009D3541">
      <w:pPr>
        <w:jc w:val="left"/>
      </w:pPr>
      <w:r>
        <w:t>I början kunde tyskarna stå emot de</w:t>
      </w:r>
      <w:r w:rsidR="00062063">
        <w:t xml:space="preserve"> allierade. Men hela tiden kom s</w:t>
      </w:r>
      <w:r>
        <w:t>tora mängder trupper och utrustning från USA. Rommels trupper fick det allt sv</w:t>
      </w:r>
      <w:r>
        <w:t>å</w:t>
      </w:r>
      <w:r>
        <w:t>rare. Tyskland orkade inte förse dem med alla de vapen som behövdes. Kr</w:t>
      </w:r>
      <w:r>
        <w:t>i</w:t>
      </w:r>
      <w:r>
        <w:t>get i Nordafrika kunde bara få ett slut.</w:t>
      </w:r>
      <w:r w:rsidR="00062063">
        <w:t xml:space="preserve"> I maj 1943 var det över. Tyskarn</w:t>
      </w:r>
      <w:r>
        <w:t>a drevs bort. De hade förlorat 300 000 man.</w:t>
      </w:r>
    </w:p>
    <w:p w14:paraId="409EC62C" w14:textId="31EF99B5" w:rsidR="00D16147" w:rsidRDefault="001A4748" w:rsidP="009D3541">
      <w:pPr>
        <w:pStyle w:val="Heading3"/>
        <w:jc w:val="left"/>
      </w:pPr>
      <w:r>
        <w:rPr>
          <w:noProof/>
        </w:rPr>
        <w:drawing>
          <wp:anchor distT="0" distB="0" distL="114300" distR="114300" simplePos="0" relativeHeight="251676160" behindDoc="0" locked="0" layoutInCell="1" allowOverlap="1" wp14:anchorId="464BB52D" wp14:editId="44EA5F06">
            <wp:simplePos x="0" y="0"/>
            <wp:positionH relativeFrom="column">
              <wp:posOffset>2971800</wp:posOffset>
            </wp:positionH>
            <wp:positionV relativeFrom="paragraph">
              <wp:posOffset>0</wp:posOffset>
            </wp:positionV>
            <wp:extent cx="2971800" cy="2191385"/>
            <wp:effectExtent l="0" t="0" r="0" b="0"/>
            <wp:wrapTight wrapText="bothSides">
              <wp:wrapPolygon edited="0">
                <wp:start x="0" y="0"/>
                <wp:lineTo x="0" y="21281"/>
                <wp:lineTo x="21415" y="21281"/>
                <wp:lineTo x="21415" y="0"/>
                <wp:lineTo x="0" y="0"/>
              </wp:wrapPolygon>
            </wp:wrapTight>
            <wp:docPr id="21" name="greasedLightboxImage" descr="http://www.spartacus.schoolnet.co.uk/RUSstalingr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sedLightboxImage" descr="http://www.spartacus.schoolnet.co.uk/RUSstalingrad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16147">
        <w:t>Stalingrad</w:t>
      </w:r>
    </w:p>
    <w:p w14:paraId="26254B38" w14:textId="77777777" w:rsidR="00D16147" w:rsidRDefault="00D16147" w:rsidP="009D3541">
      <w:pPr>
        <w:jc w:val="left"/>
      </w:pPr>
      <w:r>
        <w:t>I öster led tyskarna ett ännu sv</w:t>
      </w:r>
      <w:r>
        <w:t>å</w:t>
      </w:r>
      <w:r>
        <w:t>rare nederlag. Sommaren 1942 gick tyska trupper söderut genom So</w:t>
      </w:r>
      <w:r>
        <w:t>v</w:t>
      </w:r>
      <w:r>
        <w:t>jetunionen. De var på väg mot Me</w:t>
      </w:r>
      <w:r>
        <w:t>l</w:t>
      </w:r>
      <w:r>
        <w:t>lanösterns oljekällor. Men vid Stali</w:t>
      </w:r>
      <w:r>
        <w:t>n</w:t>
      </w:r>
      <w:r>
        <w:t>grad vid floden Volga stoppades ty</w:t>
      </w:r>
      <w:r>
        <w:t>s</w:t>
      </w:r>
      <w:r>
        <w:t>karna. Ryska trupper omringade en hel tysk armé.</w:t>
      </w:r>
    </w:p>
    <w:p w14:paraId="7FC376E3" w14:textId="77777777" w:rsidR="00D16147" w:rsidRDefault="00D16147" w:rsidP="009D3541">
      <w:pPr>
        <w:jc w:val="left"/>
      </w:pPr>
      <w:r>
        <w:t>Över 300 000 man stängdes inne. De fick inte dra sig tillbaka. Hitler hade förbjud</w:t>
      </w:r>
      <w:r w:rsidR="00062063">
        <w:t xml:space="preserve">it all </w:t>
      </w:r>
      <w:r w:rsidR="00062063" w:rsidRPr="00477E8D">
        <w:rPr>
          <w:b/>
        </w:rPr>
        <w:t>reträtt</w:t>
      </w:r>
      <w:r w:rsidR="00062063">
        <w:t xml:space="preserve">. I januari 1943 </w:t>
      </w:r>
      <w:r w:rsidR="00062063" w:rsidRPr="00477E8D">
        <w:rPr>
          <w:b/>
        </w:rPr>
        <w:t>kapitulerade</w:t>
      </w:r>
      <w:r w:rsidR="00062063">
        <w:t xml:space="preserve"> f</w:t>
      </w:r>
      <w:r>
        <w:t>ältmarskalk Paulus. Kvar av hans styrkor fanns 100 000 man. Resten hade dött av krigsskador, kyla och hunger.</w:t>
      </w:r>
    </w:p>
    <w:p w14:paraId="08B4D09D" w14:textId="77777777" w:rsidR="00D16147" w:rsidRDefault="00062063" w:rsidP="009D3541">
      <w:pPr>
        <w:pStyle w:val="Heading3"/>
        <w:jc w:val="left"/>
      </w:pPr>
      <w:r>
        <w:lastRenderedPageBreak/>
        <w:t>Å</w:t>
      </w:r>
      <w:r w:rsidR="00D16147">
        <w:t>ret 1944: Invasion i Normandie</w:t>
      </w:r>
    </w:p>
    <w:p w14:paraId="1BB3CB1D" w14:textId="5F7FBB34" w:rsidR="00D16147" w:rsidRDefault="00062063" w:rsidP="009D3541">
      <w:pPr>
        <w:jc w:val="left"/>
      </w:pPr>
      <w:r>
        <w:t>Sovjetunionens R</w:t>
      </w:r>
      <w:r w:rsidR="00D16147">
        <w:t>öda arme växte i styrka. 1944 gick tio</w:t>
      </w:r>
      <w:r>
        <w:t xml:space="preserve"> </w:t>
      </w:r>
      <w:r w:rsidR="00D16147">
        <w:t>miljoner man till anfall mot väster. Tyskarna fick ge upp</w:t>
      </w:r>
      <w:r>
        <w:t xml:space="preserve"> </w:t>
      </w:r>
      <w:r w:rsidR="00D16147">
        <w:t>Rumänien, Bulgarien, östra Polen och de baltiska staterna.</w:t>
      </w:r>
    </w:p>
    <w:p w14:paraId="5B83D43A" w14:textId="1F118F80" w:rsidR="00D16147" w:rsidRDefault="001A4748" w:rsidP="009D3541">
      <w:pPr>
        <w:jc w:val="left"/>
      </w:pPr>
      <w:r>
        <w:rPr>
          <w:noProof/>
        </w:rPr>
        <w:drawing>
          <wp:anchor distT="0" distB="0" distL="114300" distR="114300" simplePos="0" relativeHeight="251677184" behindDoc="0" locked="0" layoutInCell="1" allowOverlap="1" wp14:anchorId="455194FA" wp14:editId="6E78A50A">
            <wp:simplePos x="0" y="0"/>
            <wp:positionH relativeFrom="column">
              <wp:posOffset>2514600</wp:posOffset>
            </wp:positionH>
            <wp:positionV relativeFrom="paragraph">
              <wp:posOffset>30480</wp:posOffset>
            </wp:positionV>
            <wp:extent cx="3429000" cy="2602865"/>
            <wp:effectExtent l="0" t="0" r="0" b="0"/>
            <wp:wrapTight wrapText="bothSides">
              <wp:wrapPolygon edited="0">
                <wp:start x="0" y="0"/>
                <wp:lineTo x="0" y="21289"/>
                <wp:lineTo x="21440" y="21289"/>
                <wp:lineTo x="21440" y="0"/>
                <wp:lineTo x="0" y="0"/>
              </wp:wrapPolygon>
            </wp:wrapTight>
            <wp:docPr id="23" name="greasedLightboxImage" descr="http://ww2ky.moreheadstate.edu/images/Omaha_beach_low_t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sedLightboxImage" descr="http://ww2ky.moreheadstate.edu/images/Omaha_beach_low_tid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0" cy="260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D16147">
        <w:t>Stalin hade länge bett väs</w:t>
      </w:r>
      <w:r w:rsidR="00D16147">
        <w:t>t</w:t>
      </w:r>
      <w:r w:rsidR="00D16147">
        <w:t>makterna om en invasion i Europa. Det skulle tvinga Tyskland att slåss på två fro</w:t>
      </w:r>
      <w:r w:rsidR="00D16147">
        <w:t>n</w:t>
      </w:r>
      <w:r w:rsidR="00D16147">
        <w:t>ter. Den 6 juni 1944 kom i</w:t>
      </w:r>
      <w:r w:rsidR="00D16147">
        <w:t>n</w:t>
      </w:r>
      <w:r w:rsidR="00D16147">
        <w:t>vasionen i Normandie i Fran</w:t>
      </w:r>
      <w:r w:rsidR="00D16147">
        <w:t>k</w:t>
      </w:r>
      <w:r w:rsidR="00D16147">
        <w:t xml:space="preserve">rike. Den skedde på vad som kallades </w:t>
      </w:r>
      <w:r w:rsidR="00D16147" w:rsidRPr="004F288D">
        <w:rPr>
          <w:b/>
        </w:rPr>
        <w:t>D­dagen</w:t>
      </w:r>
      <w:r w:rsidR="00D16147">
        <w:t xml:space="preserve">. </w:t>
      </w:r>
      <w:r w:rsidR="00062063">
        <w:t>Från Sto</w:t>
      </w:r>
      <w:r w:rsidR="00062063">
        <w:t>r</w:t>
      </w:r>
      <w:r w:rsidR="00062063">
        <w:t>britannien skeppade 4 0</w:t>
      </w:r>
      <w:r w:rsidR="00D16147">
        <w:t>00 fa</w:t>
      </w:r>
      <w:r w:rsidR="00D16147">
        <w:t>r</w:t>
      </w:r>
      <w:r w:rsidR="00D16147">
        <w:t>tyg över soldater. Tusen fly</w:t>
      </w:r>
      <w:r w:rsidR="00D16147">
        <w:t>g</w:t>
      </w:r>
      <w:r w:rsidR="00D16147">
        <w:t>plan förde över fal</w:t>
      </w:r>
      <w:r w:rsidR="00D16147">
        <w:t>l</w:t>
      </w:r>
      <w:r w:rsidR="00D16147">
        <w:t>skärmst</w:t>
      </w:r>
      <w:r w:rsidR="004F288D">
        <w:t xml:space="preserve">rupper. Efter ett dygn hade 250 </w:t>
      </w:r>
      <w:r w:rsidR="00D16147">
        <w:t>000 man satts iland i Fran</w:t>
      </w:r>
      <w:r w:rsidR="00D16147">
        <w:t>k</w:t>
      </w:r>
      <w:r>
        <w:t>rike.</w:t>
      </w:r>
      <w:r w:rsidRPr="001A4748">
        <w:t xml:space="preserve"> </w:t>
      </w:r>
    </w:p>
    <w:p w14:paraId="7F4209C7" w14:textId="58B0320A" w:rsidR="00D16147" w:rsidRDefault="0017713F" w:rsidP="009D3541">
      <w:pPr>
        <w:jc w:val="left"/>
      </w:pPr>
      <w:r>
        <w:rPr>
          <w:noProof/>
        </w:rPr>
        <w:drawing>
          <wp:anchor distT="0" distB="0" distL="114300" distR="114300" simplePos="0" relativeHeight="251678208" behindDoc="1" locked="0" layoutInCell="1" allowOverlap="1" wp14:anchorId="442E3A3F" wp14:editId="64598B83">
            <wp:simplePos x="0" y="0"/>
            <wp:positionH relativeFrom="column">
              <wp:posOffset>31115</wp:posOffset>
            </wp:positionH>
            <wp:positionV relativeFrom="paragraph">
              <wp:posOffset>586740</wp:posOffset>
            </wp:positionV>
            <wp:extent cx="2111375" cy="2821940"/>
            <wp:effectExtent l="0" t="0" r="3175" b="0"/>
            <wp:wrapTight wrapText="bothSides">
              <wp:wrapPolygon edited="0">
                <wp:start x="0" y="0"/>
                <wp:lineTo x="0" y="21435"/>
                <wp:lineTo x="21438" y="21435"/>
                <wp:lineTo x="21438" y="0"/>
                <wp:lineTo x="0" y="0"/>
              </wp:wrapPolygon>
            </wp:wrapTight>
            <wp:docPr id="25" name="greasedLightboxImage" descr="http://funnytogo.com/stories/Battle%20for%20Berlin/russeninberlinkl9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sedLightboxImage" descr="http://funnytogo.com/stories/Battle%20for%20Berlin/russeninberlinkl9ax.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1375" cy="282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063">
        <w:t>Tyskarna l</w:t>
      </w:r>
      <w:r w:rsidR="00D16147">
        <w:t>yckades inte stå emot. Angriparna erövrade allt störr</w:t>
      </w:r>
      <w:r w:rsidR="00062063">
        <w:t>e områ</w:t>
      </w:r>
      <w:r w:rsidR="00D16147">
        <w:t>den i västra Europa.</w:t>
      </w:r>
      <w:r w:rsidR="00DF416D">
        <w:t xml:space="preserve"> </w:t>
      </w:r>
      <w:r w:rsidR="00D16147">
        <w:t>Sex månader efter D-dagen stod engelska och amerikanska arméer på tysk mark.</w:t>
      </w:r>
    </w:p>
    <w:p w14:paraId="56A95CC8" w14:textId="77777777" w:rsidR="0017713F" w:rsidRDefault="0017713F" w:rsidP="0017713F">
      <w:pPr>
        <w:pStyle w:val="Heading3"/>
        <w:jc w:val="left"/>
      </w:pPr>
    </w:p>
    <w:p w14:paraId="237E139A" w14:textId="5CD4543B" w:rsidR="00D16147" w:rsidRDefault="00D16147" w:rsidP="0017713F">
      <w:pPr>
        <w:pStyle w:val="Heading3"/>
        <w:jc w:val="left"/>
      </w:pPr>
      <w:r>
        <w:t>Slutet i Europa</w:t>
      </w:r>
    </w:p>
    <w:p w14:paraId="1F9E2C9B" w14:textId="3E2BC67D" w:rsidR="0017713F" w:rsidRPr="0017713F" w:rsidRDefault="0017713F" w:rsidP="0017713F">
      <w:pPr>
        <w:jc w:val="left"/>
      </w:pPr>
      <w:r>
        <w:t xml:space="preserve">Tyskland anfölls från väster, söder och öster. Våren 1945 kunde amerikanska och sovjetiska soldater skaka hand. Det skedde vid floden Elbe. Den </w:t>
      </w:r>
      <w:r w:rsidRPr="0017713F">
        <w:rPr>
          <w:b/>
        </w:rPr>
        <w:t>30 april</w:t>
      </w:r>
      <w:r>
        <w:t xml:space="preserve"> tog Hitler sitt liv i sin bunker i Berlin. Sovjets armé hade då erövrat stora d</w:t>
      </w:r>
      <w:r>
        <w:t>e</w:t>
      </w:r>
      <w:r>
        <w:t xml:space="preserve">lar av staden. En vecka senare kapitulerade Tyskland. </w:t>
      </w:r>
    </w:p>
    <w:p w14:paraId="67A42025" w14:textId="7EA9E454" w:rsidR="00D16147" w:rsidRDefault="00D16147" w:rsidP="0017713F">
      <w:pPr>
        <w:ind w:firstLine="0"/>
        <w:jc w:val="left"/>
      </w:pPr>
    </w:p>
    <w:p w14:paraId="389E949F" w14:textId="6C1EC980" w:rsidR="00DF416D" w:rsidRDefault="00DF416D" w:rsidP="009D3541">
      <w:pPr>
        <w:jc w:val="left"/>
      </w:pPr>
    </w:p>
    <w:p w14:paraId="5A4A10FB" w14:textId="77777777" w:rsidR="0017713F" w:rsidRDefault="0017713F" w:rsidP="009D3541">
      <w:pPr>
        <w:pStyle w:val="Heading3"/>
        <w:jc w:val="left"/>
      </w:pPr>
    </w:p>
    <w:p w14:paraId="1E72086E" w14:textId="50BBF388" w:rsidR="00D16147" w:rsidRDefault="00D16147" w:rsidP="009D3541">
      <w:pPr>
        <w:pStyle w:val="Heading3"/>
        <w:jc w:val="left"/>
      </w:pPr>
      <w:r>
        <w:lastRenderedPageBreak/>
        <w:t>Slutet i Japan</w:t>
      </w:r>
    </w:p>
    <w:p w14:paraId="17BA2766" w14:textId="77777777" w:rsidR="00D16147" w:rsidRDefault="00D16147" w:rsidP="009D3541">
      <w:pPr>
        <w:jc w:val="left"/>
      </w:pPr>
      <w:r>
        <w:t>I Stilla havet hade USA på fyra år rustat upp enormt. 300 000 flygplan och 90 000 stridsvagnar hade tillverkats. Flottan hade blivit 20 gånger större.</w:t>
      </w:r>
    </w:p>
    <w:p w14:paraId="5B8639D0" w14:textId="77777777" w:rsidR="00D16147" w:rsidRDefault="00D16147" w:rsidP="009D3541">
      <w:pPr>
        <w:jc w:val="left"/>
      </w:pPr>
      <w:r>
        <w:t xml:space="preserve">USA hjälpte de allierade i Europa. Men landet vann också ett stort krig i </w:t>
      </w:r>
      <w:r w:rsidR="00062063">
        <w:t>Stilla havet. Japan hade under å</w:t>
      </w:r>
      <w:r>
        <w:t>ren 1941-43 byggt upp ett stort välde i ö</w:t>
      </w:r>
      <w:r w:rsidR="00062063">
        <w:t>stra Asien. Nu drevs japanerna l</w:t>
      </w:r>
      <w:r>
        <w:t>ångsamt tillbaka hemåt. Ö efter ö erövr</w:t>
      </w:r>
      <w:r>
        <w:t>a</w:t>
      </w:r>
      <w:r>
        <w:t>des av USA. Det var ett blodigt krig. Japanerna slogs ofta till sista man.</w:t>
      </w:r>
    </w:p>
    <w:p w14:paraId="4764BE86" w14:textId="77777777" w:rsidR="00D16147" w:rsidRDefault="00D16147" w:rsidP="009D3541">
      <w:pPr>
        <w:jc w:val="left"/>
      </w:pPr>
      <w:r>
        <w:t xml:space="preserve">1945 hade amerikanerna kämpat sig nära Japan. De kunde börja planera för en invasion. Men USA förstod att det skulle bli mycket svårt. Japanerna hade envist </w:t>
      </w:r>
      <w:r w:rsidR="00062063">
        <w:t>försvarat varje l</w:t>
      </w:r>
      <w:r>
        <w:t>it</w:t>
      </w:r>
      <w:r w:rsidR="00062063">
        <w:t>en ö i Stilla havet. De skulle l</w:t>
      </w:r>
      <w:r>
        <w:t>ika envist försvara sitt hemland.</w:t>
      </w:r>
    </w:p>
    <w:p w14:paraId="7EEDEBF9" w14:textId="77777777" w:rsidR="00D16147" w:rsidRDefault="00D16147" w:rsidP="009D3541">
      <w:pPr>
        <w:pStyle w:val="Heading3"/>
        <w:jc w:val="left"/>
      </w:pPr>
      <w:r>
        <w:t>Atombomberna</w:t>
      </w:r>
    </w:p>
    <w:p w14:paraId="0882B2BC" w14:textId="7CA8F153" w:rsidR="00D16147" w:rsidRDefault="00D16147" w:rsidP="009D3541">
      <w:pPr>
        <w:jc w:val="left"/>
      </w:pPr>
      <w:r>
        <w:t>Amerikas president Harry Truman satte nu in ett nytt vapen. Han ville visa USA:s styrka och spara amerikanska soldaters liv. Den 6 augusti sprängdes en atombomb. Den fälldes över den japanska staden Hiroshima. 80 000 människor dog omedelbart. 70 000 skadades. Hela staden lades i aska.</w:t>
      </w:r>
    </w:p>
    <w:p w14:paraId="46AC355E" w14:textId="70415F7B" w:rsidR="00DF416D" w:rsidRDefault="00DF416D" w:rsidP="009D3541">
      <w:pPr>
        <w:jc w:val="left"/>
      </w:pPr>
      <w:r>
        <w:rPr>
          <w:noProof/>
        </w:rPr>
        <w:drawing>
          <wp:anchor distT="0" distB="0" distL="114300" distR="114300" simplePos="0" relativeHeight="251703808" behindDoc="1" locked="0" layoutInCell="1" allowOverlap="1" wp14:anchorId="779E4E4E" wp14:editId="18D01CAE">
            <wp:simplePos x="0" y="0"/>
            <wp:positionH relativeFrom="column">
              <wp:posOffset>182880</wp:posOffset>
            </wp:positionH>
            <wp:positionV relativeFrom="paragraph">
              <wp:posOffset>1270</wp:posOffset>
            </wp:positionV>
            <wp:extent cx="3816350" cy="2865755"/>
            <wp:effectExtent l="0" t="0" r="0" b="0"/>
            <wp:wrapTight wrapText="bothSides">
              <wp:wrapPolygon edited="0">
                <wp:start x="0" y="0"/>
                <wp:lineTo x="0" y="21394"/>
                <wp:lineTo x="21456" y="21394"/>
                <wp:lineTo x="21456" y="0"/>
                <wp:lineTo x="0" y="0"/>
              </wp:wrapPolygon>
            </wp:wrapTight>
            <wp:docPr id="27" name="greasedLightboxImage" descr="http://www.wagingpeace.org/images/index/hirosh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sedLightboxImage" descr="http://www.wagingpeace.org/images/index/hiroshim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6350" cy="286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F92C4" w14:textId="77777777" w:rsidR="00D16147" w:rsidRDefault="00D16147" w:rsidP="009D3541">
      <w:pPr>
        <w:jc w:val="left"/>
      </w:pPr>
      <w:r>
        <w:t xml:space="preserve">Tre dagar senare sprängdes </w:t>
      </w:r>
      <w:r w:rsidR="00062063">
        <w:t>ännu en atombomb. Nu var m</w:t>
      </w:r>
      <w:r w:rsidR="00062063">
        <w:t>å</w:t>
      </w:r>
      <w:r w:rsidR="00062063">
        <w:t>let s</w:t>
      </w:r>
      <w:r>
        <w:t>taden Nagasaki. Det första och hittills enda gången som atombomber använts i krig.</w:t>
      </w:r>
    </w:p>
    <w:p w14:paraId="057E3316" w14:textId="77777777" w:rsidR="00D16147" w:rsidRDefault="00D16147" w:rsidP="009D3541">
      <w:pPr>
        <w:jc w:val="left"/>
      </w:pPr>
      <w:r>
        <w:t>Japan kapitulerade. Andra världskriget var slut.</w:t>
      </w:r>
    </w:p>
    <w:p w14:paraId="71849EF4" w14:textId="77777777" w:rsidR="003E3FB3" w:rsidRDefault="003E3FB3" w:rsidP="009D3541">
      <w:pPr>
        <w:jc w:val="left"/>
      </w:pPr>
    </w:p>
    <w:p w14:paraId="3A593EA5" w14:textId="77777777" w:rsidR="0017713F" w:rsidRDefault="0017713F" w:rsidP="009D3541">
      <w:pPr>
        <w:jc w:val="left"/>
        <w:rPr>
          <w:b/>
        </w:rPr>
      </w:pPr>
    </w:p>
    <w:p w14:paraId="6CDD61C6" w14:textId="77777777" w:rsidR="009B6CE1" w:rsidRDefault="009B6CE1" w:rsidP="009D3541">
      <w:pPr>
        <w:jc w:val="left"/>
        <w:rPr>
          <w:b/>
        </w:rPr>
      </w:pPr>
    </w:p>
    <w:p w14:paraId="03FCD7AD" w14:textId="77777777" w:rsidR="009B6CE1" w:rsidRDefault="009B6CE1" w:rsidP="009D3541">
      <w:pPr>
        <w:jc w:val="left"/>
        <w:rPr>
          <w:b/>
        </w:rPr>
      </w:pPr>
    </w:p>
    <w:p w14:paraId="07D2E04B" w14:textId="10C80C65" w:rsidR="003E3FB3" w:rsidRPr="000426F7" w:rsidRDefault="003E3FB3" w:rsidP="009D3541">
      <w:pPr>
        <w:jc w:val="left"/>
        <w:rPr>
          <w:b/>
        </w:rPr>
      </w:pPr>
      <w:r w:rsidRPr="000426F7">
        <w:rPr>
          <w:b/>
        </w:rPr>
        <w:lastRenderedPageBreak/>
        <w:t>Följ länken och titta på klippet:</w:t>
      </w:r>
    </w:p>
    <w:p w14:paraId="09E5BC63" w14:textId="03B6CC75" w:rsidR="003E3FB3" w:rsidRDefault="006B2D5A" w:rsidP="009D3541">
      <w:pPr>
        <w:jc w:val="left"/>
      </w:pPr>
      <w:hyperlink r:id="rId36" w:history="1">
        <w:r w:rsidR="000426F7" w:rsidRPr="000426F7">
          <w:rPr>
            <w:color w:val="0000FF"/>
            <w:u w:val="single"/>
          </w:rPr>
          <w:t>https://www.youtube.com/watch?v=DQrMzlEA_vc</w:t>
        </w:r>
      </w:hyperlink>
    </w:p>
    <w:p w14:paraId="3B62AD9A" w14:textId="77777777" w:rsidR="00DF416D" w:rsidRDefault="00DF416D" w:rsidP="009D3541">
      <w:pPr>
        <w:jc w:val="left"/>
      </w:pPr>
    </w:p>
    <w:p w14:paraId="53AAD099" w14:textId="16F8F63C" w:rsidR="00DF416D" w:rsidRDefault="00D16147" w:rsidP="009D3541">
      <w:pPr>
        <w:pStyle w:val="Heading3"/>
        <w:jc w:val="left"/>
      </w:pPr>
      <w:r>
        <w:t>Uppgifter:</w:t>
      </w:r>
    </w:p>
    <w:p w14:paraId="1996A5FF" w14:textId="01583560" w:rsidR="00DF416D" w:rsidRDefault="0017713F" w:rsidP="009D3541">
      <w:pPr>
        <w:tabs>
          <w:tab w:val="right" w:leader="underscore" w:pos="9356"/>
        </w:tabs>
        <w:spacing w:after="360"/>
        <w:ind w:firstLine="0"/>
        <w:jc w:val="left"/>
      </w:pPr>
      <w:r>
        <w:t>7:</w:t>
      </w:r>
      <w:r w:rsidR="00DF416D">
        <w:t>1</w:t>
      </w:r>
      <w:r w:rsidR="00DF416D" w:rsidRPr="008056BD">
        <w:t>.</w:t>
      </w:r>
      <w:r w:rsidR="00DF416D">
        <w:t xml:space="preserve"> Vad hände vid el-Alamein?</w:t>
      </w:r>
    </w:p>
    <w:p w14:paraId="5F5DE953" w14:textId="30044C7D" w:rsidR="00DF416D" w:rsidRDefault="0017713F" w:rsidP="00C26188">
      <w:pPr>
        <w:tabs>
          <w:tab w:val="right" w:leader="underscore" w:pos="9356"/>
        </w:tabs>
        <w:spacing w:after="360"/>
        <w:ind w:firstLine="0"/>
        <w:jc w:val="left"/>
      </w:pPr>
      <w:r>
        <w:t>7:</w:t>
      </w:r>
      <w:r w:rsidR="00DF416D">
        <w:t>2. Vad hände vid Stalingrad?</w:t>
      </w:r>
    </w:p>
    <w:p w14:paraId="18E40F7C" w14:textId="2FF71C1F" w:rsidR="00DF416D" w:rsidRDefault="0017713F" w:rsidP="00370686">
      <w:pPr>
        <w:tabs>
          <w:tab w:val="right" w:leader="underscore" w:pos="9356"/>
        </w:tabs>
        <w:spacing w:after="360"/>
        <w:ind w:firstLine="0"/>
        <w:jc w:val="left"/>
      </w:pPr>
      <w:r>
        <w:t>7:</w:t>
      </w:r>
      <w:r w:rsidR="00DF416D">
        <w:t>3. Vad hände på D-dagen?</w:t>
      </w:r>
      <w:r w:rsidR="00DF416D">
        <w:br w:type="page"/>
      </w:r>
    </w:p>
    <w:p w14:paraId="1D9767A1" w14:textId="1B0BA164" w:rsidR="00062063" w:rsidRDefault="009F62A4" w:rsidP="009D3541">
      <w:pPr>
        <w:pStyle w:val="Heading1"/>
        <w:jc w:val="left"/>
      </w:pPr>
      <w:r>
        <w:lastRenderedPageBreak/>
        <w:t>8</w:t>
      </w:r>
      <w:r w:rsidR="00062063">
        <w:t>. ”Den slutliga lösningen”</w:t>
      </w:r>
    </w:p>
    <w:p w14:paraId="546F4615" w14:textId="3C549DC8" w:rsidR="00D16147" w:rsidRDefault="00D16147" w:rsidP="009D3541">
      <w:pPr>
        <w:jc w:val="left"/>
      </w:pPr>
      <w:r>
        <w:t>En hemsk sanning avslöjades när Polen var befriat och Tyskland erövrat. I tyska koncent</w:t>
      </w:r>
      <w:r w:rsidR="00062063">
        <w:t>rationsläger hade miljoner männi</w:t>
      </w:r>
      <w:r>
        <w:t>skor plågats. Lägren hade ofta byggts samman med fabriker. De till skinn och ben magra fångarna fick arbeta där så länge krafterna räckte. Fångar torte</w:t>
      </w:r>
      <w:r w:rsidR="00062063">
        <w:t>rades. Må</w:t>
      </w:r>
      <w:r>
        <w:t>nga an</w:t>
      </w:r>
      <w:r w:rsidR="00062063">
        <w:t>vän</w:t>
      </w:r>
      <w:r>
        <w:t>des som försöksdjur i olika experiment.</w:t>
      </w:r>
    </w:p>
    <w:p w14:paraId="4BE06F1E" w14:textId="77777777" w:rsidR="00D16147" w:rsidRDefault="00D16147" w:rsidP="009D3541">
      <w:pPr>
        <w:jc w:val="left"/>
      </w:pPr>
      <w:r>
        <w:t>Till särskilda förintelseläger fördes de som skulle dö. Omkring sju miljoner dödades. Av dem var sex miljoner judar.</w:t>
      </w:r>
    </w:p>
    <w:p w14:paraId="7C13A36B" w14:textId="10A3167F" w:rsidR="00D16147" w:rsidRDefault="00D16147" w:rsidP="009D3541">
      <w:pPr>
        <w:pStyle w:val="Heading3"/>
        <w:jc w:val="left"/>
      </w:pPr>
      <w:r>
        <w:t>Förintel</w:t>
      </w:r>
      <w:r w:rsidR="00DF416D">
        <w:t>sen</w:t>
      </w:r>
    </w:p>
    <w:p w14:paraId="1B6E57A8" w14:textId="2930B725" w:rsidR="00D16147" w:rsidRDefault="00C236BB" w:rsidP="009D3541">
      <w:pPr>
        <w:jc w:val="left"/>
      </w:pPr>
      <w:r>
        <w:rPr>
          <w:noProof/>
        </w:rPr>
        <w:drawing>
          <wp:anchor distT="0" distB="0" distL="114300" distR="114300" simplePos="0" relativeHeight="251680256" behindDoc="0" locked="0" layoutInCell="1" allowOverlap="1" wp14:anchorId="442D54D9" wp14:editId="15B37ABE">
            <wp:simplePos x="0" y="0"/>
            <wp:positionH relativeFrom="column">
              <wp:posOffset>1056640</wp:posOffset>
            </wp:positionH>
            <wp:positionV relativeFrom="paragraph">
              <wp:posOffset>935355</wp:posOffset>
            </wp:positionV>
            <wp:extent cx="3545840" cy="2286000"/>
            <wp:effectExtent l="0" t="0" r="10160" b="0"/>
            <wp:wrapTopAndBottom/>
            <wp:docPr id="16" name="rg_hi" descr="https://encrypted-tbn3.google.com/images?q=tbn:ANd9GcQzFrOUXVyTkTrBrlqL7bifDAeVBNj8rNLU-Qfkdn5zBKGYt6X2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QzFrOUXVyTkTrBrlqL7bifDAeVBNj8rNLU-Qfkdn5zBKGYt6X2FQ"/>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584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6147">
        <w:t>De</w:t>
      </w:r>
      <w:r w:rsidR="00062063">
        <w:t>t fanns alltså två olika slags läger</w:t>
      </w:r>
      <w:r>
        <w:t>:</w:t>
      </w:r>
      <w:r w:rsidR="00D16147">
        <w:t xml:space="preserve"> koncentrationsläger och förintel</w:t>
      </w:r>
      <w:r w:rsidR="00062063">
        <w:t>sel</w:t>
      </w:r>
      <w:r w:rsidR="00062063">
        <w:t>ä</w:t>
      </w:r>
      <w:r w:rsidR="00D16147">
        <w:t>ger.</w:t>
      </w:r>
      <w:r w:rsidR="00283146">
        <w:t xml:space="preserve"> Här är en karta över alla koncentrationsläger och </w:t>
      </w:r>
      <w:proofErr w:type="gramStart"/>
      <w:r w:rsidR="00283146">
        <w:t xml:space="preserve">förintelseläger:  </w:t>
      </w:r>
      <w:r w:rsidR="00283146" w:rsidRPr="00283146">
        <w:fldChar w:fldCharType="begin"/>
      </w:r>
      <w:proofErr w:type="gramEnd"/>
      <w:r w:rsidR="00283146" w:rsidRPr="00283146">
        <w:instrText xml:space="preserve"> HYPERLINK "http://www.omforintelsen.se/wp-content/uploads/image/Koncentrationsl%C3%A4ger_stor.jpg" </w:instrText>
      </w:r>
      <w:r w:rsidR="00283146" w:rsidRPr="00283146">
        <w:fldChar w:fldCharType="separate"/>
      </w:r>
      <w:r w:rsidR="00283146" w:rsidRPr="00283146">
        <w:rPr>
          <w:color w:val="0000FF"/>
          <w:u w:val="single"/>
        </w:rPr>
        <w:t>http://www.omforintelsen.se/wp-content/uploads/image/Koncentrationsl%C3%A4ger_stor.jpg</w:t>
      </w:r>
      <w:r w:rsidR="00283146" w:rsidRPr="00283146">
        <w:fldChar w:fldCharType="end"/>
      </w:r>
      <w:r w:rsidR="00283146">
        <w:t xml:space="preserve">  </w:t>
      </w:r>
      <w:r w:rsidR="00DF416D">
        <w:t xml:space="preserve"> </w:t>
      </w:r>
      <w:r w:rsidR="00283146">
        <w:t xml:space="preserve">                    </w:t>
      </w:r>
      <w:r w:rsidR="00D16147">
        <w:t>I Tyskland fanns hundratals koncentrationsläger.</w:t>
      </w:r>
      <w:r w:rsidR="00DF416D">
        <w:t xml:space="preserve"> </w:t>
      </w:r>
      <w:r w:rsidR="00D16147">
        <w:t>Förintelselägren var död</w:t>
      </w:r>
      <w:r w:rsidR="00D16147">
        <w:t>s</w:t>
      </w:r>
      <w:r w:rsidR="00D16147">
        <w:t>fabriker. De v</w:t>
      </w:r>
      <w:r>
        <w:t>ar byggda för en enda uppgift - a</w:t>
      </w:r>
      <w:r w:rsidR="00D16147">
        <w:t>tt döda människor och främst judar.</w:t>
      </w:r>
      <w:r w:rsidRPr="00C236BB">
        <w:t xml:space="preserve"> </w:t>
      </w:r>
    </w:p>
    <w:p w14:paraId="732596EE" w14:textId="5E11220A" w:rsidR="00D16147" w:rsidRDefault="00D16147" w:rsidP="009D3541">
      <w:pPr>
        <w:jc w:val="left"/>
      </w:pPr>
      <w:r>
        <w:t xml:space="preserve">Till förintelselägren kom tåg fullastade med judar. De hade samlats ihop i hela </w:t>
      </w:r>
      <w:r w:rsidR="00062063">
        <w:t>Europa. Livet var vidrigt i de l</w:t>
      </w:r>
      <w:r>
        <w:t>åsta v</w:t>
      </w:r>
      <w:r w:rsidR="00062063">
        <w:t xml:space="preserve">agnarna. </w:t>
      </w:r>
      <w:r w:rsidR="00DF416D">
        <w:t xml:space="preserve">I </w:t>
      </w:r>
      <w:r w:rsidR="00062063">
        <w:t>flera dygn fick ingen l</w:t>
      </w:r>
      <w:r>
        <w:t>ämna sin vagn. Om det var sommarhetta eller vinterkyla spelade ingen roll. I fullpackade vagnar sändes män, kvinnor och barn iväg mot döden. När</w:t>
      </w:r>
      <w:r w:rsidR="00062063">
        <w:t xml:space="preserve"> t</w:t>
      </w:r>
      <w:r w:rsidR="00062063">
        <w:t>å</w:t>
      </w:r>
      <w:r w:rsidR="00062063">
        <w:t xml:space="preserve">get var framme fördes </w:t>
      </w:r>
      <w:proofErr w:type="gramStart"/>
      <w:r w:rsidR="00062063">
        <w:t>få</w:t>
      </w:r>
      <w:r>
        <w:t>ngarna</w:t>
      </w:r>
      <w:proofErr w:type="gramEnd"/>
      <w:r>
        <w:t xml:space="preserve"> direkt till gaskammaren.</w:t>
      </w:r>
      <w:r w:rsidR="00062063">
        <w:t xml:space="preserve"> På sex timmar var tå</w:t>
      </w:r>
      <w:r>
        <w:t>get tömt, rengjort och på väg tillbaka.</w:t>
      </w:r>
      <w:r w:rsidR="00062063">
        <w:t xml:space="preserve"> Få</w:t>
      </w:r>
      <w:r>
        <w:t xml:space="preserve">ngarna gasades ihjäl och eldades upp. De spreds sedan </w:t>
      </w:r>
      <w:r w:rsidR="00062063">
        <w:t>aska ö</w:t>
      </w:r>
      <w:r>
        <w:t>ver trakten</w:t>
      </w:r>
      <w:r w:rsidR="00062063">
        <w:t>.</w:t>
      </w:r>
    </w:p>
    <w:p w14:paraId="041C0C92" w14:textId="77777777" w:rsidR="00D16147" w:rsidRDefault="00D16147" w:rsidP="009D3541">
      <w:pPr>
        <w:jc w:val="left"/>
      </w:pPr>
      <w:r>
        <w:lastRenderedPageBreak/>
        <w:t>Hitl</w:t>
      </w:r>
      <w:r w:rsidR="00062063">
        <w:t xml:space="preserve">ers mål var att rensa Europa från judar. Han såg dem </w:t>
      </w:r>
      <w:r>
        <w:t>som tyska fo</w:t>
      </w:r>
      <w:r>
        <w:t>l</w:t>
      </w:r>
      <w:r>
        <w:t>kets fiender.</w:t>
      </w:r>
    </w:p>
    <w:p w14:paraId="431AE3ED" w14:textId="77777777" w:rsidR="00D16147" w:rsidRDefault="00D16147" w:rsidP="009D3541">
      <w:pPr>
        <w:pStyle w:val="Heading3"/>
        <w:jc w:val="left"/>
      </w:pPr>
      <w:r>
        <w:t>Hur mycket visste man?</w:t>
      </w:r>
    </w:p>
    <w:p w14:paraId="11D35AE3" w14:textId="7265710C" w:rsidR="00D16147" w:rsidRDefault="00062063" w:rsidP="009D3541">
      <w:pPr>
        <w:jc w:val="left"/>
      </w:pPr>
      <w:r>
        <w:t>När kriget var slut s</w:t>
      </w:r>
      <w:r w:rsidR="00D16147">
        <w:t xml:space="preserve">ade många tyskar att de inget visste. Men de flesta måste ändå ha känt till </w:t>
      </w:r>
      <w:r>
        <w:t>koncentrationslägren. Det var många läger. De l</w:t>
      </w:r>
      <w:r w:rsidR="00D16147">
        <w:t>åg utspridda över hela Tyskland.</w:t>
      </w:r>
      <w:r w:rsidR="00C236BB">
        <w:t xml:space="preserve"> </w:t>
      </w:r>
      <w:r w:rsidR="00D16147">
        <w:t>Van</w:t>
      </w:r>
      <w:r w:rsidR="00EA22A6">
        <w:t>ligt folk kunde se de stängda tå</w:t>
      </w:r>
      <w:r w:rsidR="00D16147">
        <w:t xml:space="preserve">gen glida förbi. Möta blickarna från inlåsta fångar. </w:t>
      </w:r>
      <w:r w:rsidR="00EA22A6">
        <w:t xml:space="preserve">Det </w:t>
      </w:r>
      <w:r w:rsidR="00DC3B6A">
        <w:t xml:space="preserve">går </w:t>
      </w:r>
      <w:r w:rsidR="00EA22A6">
        <w:t>inte att i hemlighet sända tå</w:t>
      </w:r>
      <w:r w:rsidR="00D16147">
        <w:t>g över halva Europa. Men judehatet var utbrett. Det hände till och med att männ</w:t>
      </w:r>
      <w:r w:rsidR="00EA22A6">
        <w:t>iskor skrattade när tågen med få</w:t>
      </w:r>
      <w:r w:rsidR="00D16147">
        <w:t>ngar rullade förbi.</w:t>
      </w:r>
    </w:p>
    <w:p w14:paraId="74526C30" w14:textId="77777777" w:rsidR="00D16147" w:rsidRDefault="00EA22A6" w:rsidP="009D3541">
      <w:pPr>
        <w:jc w:val="left"/>
      </w:pPr>
      <w:r>
        <w:t>Inne i l</w:t>
      </w:r>
      <w:r w:rsidR="00D16147">
        <w:t>ägret gasades människor ihjäl. Utanför taggtråden fortsatte va</w:t>
      </w:r>
      <w:r w:rsidR="00D16147">
        <w:t>r</w:t>
      </w:r>
      <w:r w:rsidR="00D16147">
        <w:t>dagslivet som v</w:t>
      </w:r>
      <w:r>
        <w:t>anligt. Nära intill förintelselä</w:t>
      </w:r>
      <w:r w:rsidR="00D16147">
        <w:t>gret Treblinka plö</w:t>
      </w:r>
      <w:r>
        <w:t>jde en bonde s</w:t>
      </w:r>
      <w:r w:rsidR="00D16147">
        <w:t>i</w:t>
      </w:r>
      <w:r>
        <w:t>na åkrar. En del av marken som lägret l</w:t>
      </w:r>
      <w:r w:rsidR="00D16147">
        <w:t>åg på var hans.</w:t>
      </w:r>
    </w:p>
    <w:p w14:paraId="190D5058" w14:textId="77777777" w:rsidR="00D16147" w:rsidRDefault="00EA22A6" w:rsidP="009D3541">
      <w:pPr>
        <w:jc w:val="left"/>
      </w:pPr>
      <w:r>
        <w:t>Må</w:t>
      </w:r>
      <w:r w:rsidR="00D16147">
        <w:t>nga senare berättade bonden:</w:t>
      </w:r>
    </w:p>
    <w:p w14:paraId="2ED010D1" w14:textId="38AEDC69" w:rsidR="00D16147" w:rsidRPr="00C236BB" w:rsidRDefault="00D16147" w:rsidP="009D3541">
      <w:pPr>
        <w:jc w:val="left"/>
        <w:rPr>
          <w:rFonts w:ascii="Times New Roman" w:hAnsi="Times New Roman" w:cs="Times New Roman"/>
          <w:i/>
          <w:sz w:val="28"/>
          <w:szCs w:val="28"/>
        </w:rPr>
      </w:pPr>
      <w:r w:rsidRPr="00C236BB">
        <w:rPr>
          <w:rFonts w:ascii="Times New Roman" w:hAnsi="Times New Roman" w:cs="Times New Roman"/>
          <w:i/>
          <w:sz w:val="28"/>
          <w:szCs w:val="28"/>
        </w:rPr>
        <w:t xml:space="preserve">”Man kunde inte </w:t>
      </w:r>
      <w:r w:rsidR="00DC3B6A">
        <w:rPr>
          <w:rFonts w:ascii="Times New Roman" w:hAnsi="Times New Roman" w:cs="Times New Roman"/>
          <w:i/>
          <w:sz w:val="28"/>
          <w:szCs w:val="28"/>
        </w:rPr>
        <w:t xml:space="preserve">gå </w:t>
      </w:r>
      <w:r w:rsidRPr="00C236BB">
        <w:rPr>
          <w:rFonts w:ascii="Times New Roman" w:hAnsi="Times New Roman" w:cs="Times New Roman"/>
          <w:i/>
          <w:sz w:val="28"/>
          <w:szCs w:val="28"/>
        </w:rPr>
        <w:t xml:space="preserve">dit. Men man kunde höra allt. </w:t>
      </w:r>
      <w:r w:rsidR="00EA22A6" w:rsidRPr="00C236BB">
        <w:rPr>
          <w:rFonts w:ascii="Times New Roman" w:hAnsi="Times New Roman" w:cs="Times New Roman"/>
          <w:i/>
          <w:sz w:val="28"/>
          <w:szCs w:val="28"/>
        </w:rPr>
        <w:t>I början var det outhärdligt svårt att arbeta så nä</w:t>
      </w:r>
      <w:r w:rsidRPr="00C236BB">
        <w:rPr>
          <w:rFonts w:ascii="Times New Roman" w:hAnsi="Times New Roman" w:cs="Times New Roman"/>
          <w:i/>
          <w:sz w:val="28"/>
          <w:szCs w:val="28"/>
        </w:rPr>
        <w:t>ra alla skrik. Men man vänjer sig.”</w:t>
      </w:r>
    </w:p>
    <w:p w14:paraId="6B6906EE" w14:textId="2FE9D61F" w:rsidR="00C236BB" w:rsidRDefault="00D16147" w:rsidP="009D3541">
      <w:pPr>
        <w:jc w:val="left"/>
      </w:pPr>
      <w:r>
        <w:t>1945 kom de allierade. Tys</w:t>
      </w:r>
      <w:r w:rsidR="00EA22A6">
        <w:t>karna försökte då spränga bort lägren. Av flera l</w:t>
      </w:r>
      <w:r>
        <w:t xml:space="preserve">äger är det därför i dag bara rester kvar. Men koncentrationslägret Auschwitz är kvar. Det står som ett minnesmärke över alla som dog </w:t>
      </w:r>
      <w:r w:rsidR="00EA22A6">
        <w:t>där. Nära Auschwitz låg förintelselä</w:t>
      </w:r>
      <w:r>
        <w:t>gret Birkenau. Det sprängdes av tyskarna. De stora underjordiska ugnarna är också förstörda. Det var i dem de döda bränd</w:t>
      </w:r>
      <w:r w:rsidR="00EA22A6">
        <w:t>es. Kvar nära Auschwitz finns fl</w:t>
      </w:r>
      <w:r>
        <w:t>era meter djupa diken fyllda av aska. Det är askan efter dem som gasades ihjäl i Birkenau.</w:t>
      </w:r>
    </w:p>
    <w:p w14:paraId="7F21FB63" w14:textId="02148B38" w:rsidR="00D16147" w:rsidRDefault="00C236BB" w:rsidP="009D3541">
      <w:pPr>
        <w:jc w:val="left"/>
      </w:pPr>
      <w:r>
        <w:rPr>
          <w:noProof/>
        </w:rPr>
        <w:drawing>
          <wp:anchor distT="0" distB="0" distL="114300" distR="114300" simplePos="0" relativeHeight="251681280" behindDoc="0" locked="0" layoutInCell="1" allowOverlap="1" wp14:anchorId="2962064C" wp14:editId="692D8E93">
            <wp:simplePos x="0" y="0"/>
            <wp:positionH relativeFrom="column">
              <wp:posOffset>1257300</wp:posOffset>
            </wp:positionH>
            <wp:positionV relativeFrom="paragraph">
              <wp:posOffset>302895</wp:posOffset>
            </wp:positionV>
            <wp:extent cx="3538220" cy="2650490"/>
            <wp:effectExtent l="0" t="0" r="0" b="0"/>
            <wp:wrapTopAndBottom/>
            <wp:docPr id="20" name="greasedLightboxImage" descr="https://upload.wikimedia.org/wikipedia/commons/f/f9/Auschwitz-birkenau-main_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sedLightboxImage" descr="https://upload.wikimedia.org/wikipedia/commons/f/f9/Auschwitz-birkenau-main_track.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38220" cy="265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6BB">
        <w:rPr>
          <w:noProof/>
        </w:rPr>
        <w:t xml:space="preserve"> </w:t>
      </w:r>
    </w:p>
    <w:p w14:paraId="6ABD557E" w14:textId="7D88BF01" w:rsidR="00C236BB" w:rsidRDefault="00C236BB" w:rsidP="009D3541">
      <w:pPr>
        <w:jc w:val="left"/>
      </w:pPr>
    </w:p>
    <w:p w14:paraId="55B60085" w14:textId="77777777" w:rsidR="00D16147" w:rsidRDefault="00D16147" w:rsidP="009D3541">
      <w:pPr>
        <w:pStyle w:val="Heading3"/>
        <w:jc w:val="left"/>
      </w:pPr>
      <w:r>
        <w:t>Uppgifter:</w:t>
      </w:r>
    </w:p>
    <w:p w14:paraId="66A18F69" w14:textId="35FEA5E5" w:rsidR="006441A2" w:rsidRDefault="0017713F" w:rsidP="00C26188">
      <w:pPr>
        <w:tabs>
          <w:tab w:val="right" w:leader="underscore" w:pos="9356"/>
        </w:tabs>
        <w:spacing w:after="360"/>
        <w:ind w:firstLine="0"/>
        <w:jc w:val="left"/>
      </w:pPr>
      <w:r>
        <w:t>8:</w:t>
      </w:r>
      <w:r w:rsidR="006441A2">
        <w:t>1</w:t>
      </w:r>
      <w:r w:rsidR="006441A2" w:rsidRPr="008056BD">
        <w:t>.</w:t>
      </w:r>
      <w:r w:rsidR="006441A2">
        <w:t xml:space="preserve"> Hur blev livet för dem som kom till ett koncentrationsläger?</w:t>
      </w:r>
    </w:p>
    <w:p w14:paraId="577AEF87" w14:textId="052F0F1C" w:rsidR="006441A2" w:rsidRDefault="0017713F" w:rsidP="009D3541">
      <w:pPr>
        <w:tabs>
          <w:tab w:val="right" w:leader="underscore" w:pos="9356"/>
        </w:tabs>
        <w:spacing w:after="360"/>
        <w:ind w:firstLine="0"/>
        <w:jc w:val="left"/>
      </w:pPr>
      <w:r>
        <w:t>8:</w:t>
      </w:r>
      <w:r w:rsidR="006441A2">
        <w:t>2. Vad hände med dem som fördes till ett förintelseläger?</w:t>
      </w:r>
    </w:p>
    <w:p w14:paraId="7DC506A6" w14:textId="796356EC" w:rsidR="00C26188" w:rsidRDefault="0017713F" w:rsidP="00C26188">
      <w:pPr>
        <w:tabs>
          <w:tab w:val="right" w:leader="underscore" w:pos="9356"/>
        </w:tabs>
        <w:spacing w:after="360"/>
        <w:ind w:firstLine="0"/>
        <w:jc w:val="left"/>
      </w:pPr>
      <w:r>
        <w:t>8:</w:t>
      </w:r>
      <w:r w:rsidR="006441A2">
        <w:t>3. Hur många dödades i lägren? Hur många var judar?</w:t>
      </w:r>
    </w:p>
    <w:p w14:paraId="671A6CE5" w14:textId="711B6B94" w:rsidR="00C26188" w:rsidRDefault="00C26188" w:rsidP="00C26188">
      <w:pPr>
        <w:tabs>
          <w:tab w:val="right" w:leader="underscore" w:pos="9356"/>
        </w:tabs>
        <w:spacing w:after="360"/>
        <w:ind w:firstLine="0"/>
        <w:jc w:val="left"/>
      </w:pPr>
    </w:p>
    <w:p w14:paraId="3AAA1E92" w14:textId="78F41E50" w:rsidR="006441A2" w:rsidRDefault="006441A2" w:rsidP="009D3541">
      <w:pPr>
        <w:tabs>
          <w:tab w:val="right" w:leader="underscore" w:pos="9356"/>
        </w:tabs>
        <w:spacing w:after="360"/>
        <w:ind w:firstLine="0"/>
        <w:jc w:val="left"/>
      </w:pPr>
    </w:p>
    <w:p w14:paraId="43FAF66A" w14:textId="77777777" w:rsidR="000D0ECB" w:rsidRPr="000D0ECB" w:rsidRDefault="000D0ECB" w:rsidP="000D0ECB">
      <w:pPr>
        <w:rPr>
          <w:color w:val="76923C" w:themeColor="accent3" w:themeShade="BF"/>
        </w:rPr>
      </w:pPr>
      <w:r w:rsidRPr="000D0ECB">
        <w:rPr>
          <w:color w:val="76923C" w:themeColor="accent3" w:themeShade="BF"/>
        </w:rPr>
        <w:t xml:space="preserve">Forskningstips! </w:t>
      </w:r>
    </w:p>
    <w:p w14:paraId="0DCC1EB2" w14:textId="77777777" w:rsidR="000D0ECB" w:rsidRPr="000D0ECB" w:rsidRDefault="000D0ECB" w:rsidP="000D0ECB">
      <w:pPr>
        <w:rPr>
          <w:color w:val="76923C" w:themeColor="accent3" w:themeShade="BF"/>
        </w:rPr>
      </w:pPr>
      <w:r w:rsidRPr="000D0ECB">
        <w:rPr>
          <w:color w:val="76923C" w:themeColor="accent3" w:themeShade="BF"/>
        </w:rPr>
        <w:t xml:space="preserve">Utforska och gräv djupare i frågan – hur kunde det ske, och vad gjorde man med människorna i koncentrationslägren? Vilka var de bokomliggande orsakerna och hur kan vi se till att det inte händer igen? </w:t>
      </w:r>
    </w:p>
    <w:p w14:paraId="09E05EAF" w14:textId="77777777" w:rsidR="006441A2" w:rsidRDefault="006441A2" w:rsidP="009D3541">
      <w:pPr>
        <w:spacing w:before="0" w:after="0" w:line="240" w:lineRule="auto"/>
        <w:ind w:firstLine="0"/>
        <w:jc w:val="left"/>
      </w:pPr>
      <w:r>
        <w:br w:type="page"/>
      </w:r>
    </w:p>
    <w:p w14:paraId="5D3C6EEC" w14:textId="05547CEB" w:rsidR="00EA22A6" w:rsidRDefault="009F62A4" w:rsidP="009D3541">
      <w:pPr>
        <w:pStyle w:val="Heading1"/>
        <w:jc w:val="left"/>
      </w:pPr>
      <w:r>
        <w:lastRenderedPageBreak/>
        <w:t>9</w:t>
      </w:r>
      <w:r w:rsidR="00EA22A6">
        <w:t>. Krigets resultat</w:t>
      </w:r>
    </w:p>
    <w:p w14:paraId="72784792" w14:textId="77777777" w:rsidR="00D16147" w:rsidRDefault="00D16147" w:rsidP="009D3541">
      <w:pPr>
        <w:pStyle w:val="Heading3"/>
        <w:jc w:val="left"/>
      </w:pPr>
      <w:r>
        <w:t>Civila offer</w:t>
      </w:r>
    </w:p>
    <w:p w14:paraId="48F4646D" w14:textId="74151427" w:rsidR="00D16147" w:rsidRDefault="00D16147" w:rsidP="009D3541">
      <w:pPr>
        <w:jc w:val="left"/>
      </w:pPr>
      <w:r>
        <w:t xml:space="preserve">I första världskriget dödades 9 miljoner </w:t>
      </w:r>
      <w:r w:rsidR="00EA22A6">
        <w:t>soldater. I andra världskriget s</w:t>
      </w:r>
      <w:r>
        <w:t>teg an</w:t>
      </w:r>
      <w:r w:rsidR="00EA22A6">
        <w:t>talet till 29 miljoner. Nästan l</w:t>
      </w:r>
      <w:r>
        <w:t>ika många civila hade dödats. Till de c</w:t>
      </w:r>
      <w:r w:rsidR="00EA22A6">
        <w:t>ivila offren rä</w:t>
      </w:r>
      <w:r>
        <w:t>knas gamla, kvinnor och barn.</w:t>
      </w:r>
      <w:r w:rsidR="006441A2">
        <w:t xml:space="preserve"> </w:t>
      </w:r>
      <w:r>
        <w:t>Bara i Sovjetunionen mis</w:t>
      </w:r>
      <w:r w:rsidR="00EA22A6">
        <w:t>te minst 20 miljoner människor l</w:t>
      </w:r>
      <w:r>
        <w:t>ivet. Det krig tyskarna förde mot Sovjetunionen var sä</w:t>
      </w:r>
      <w:r>
        <w:t>r</w:t>
      </w:r>
      <w:r>
        <w:t>skilt grymt. Människorna i öst behandlades som slavar. En tysk soldat som är hemma på permission säg</w:t>
      </w:r>
      <w:r w:rsidR="00EA22A6">
        <w:t>er till sin flickvän:</w:t>
      </w:r>
    </w:p>
    <w:p w14:paraId="62BD8DB3" w14:textId="73C33497" w:rsidR="00D16147" w:rsidRPr="006441A2" w:rsidRDefault="00D16147" w:rsidP="009D3541">
      <w:pPr>
        <w:jc w:val="left"/>
        <w:rPr>
          <w:rFonts w:ascii="Times New Roman" w:hAnsi="Times New Roman" w:cs="Times New Roman"/>
          <w:i/>
          <w:sz w:val="28"/>
          <w:szCs w:val="28"/>
        </w:rPr>
      </w:pPr>
      <w:r w:rsidRPr="006441A2">
        <w:rPr>
          <w:rFonts w:ascii="Times New Roman" w:hAnsi="Times New Roman" w:cs="Times New Roman"/>
          <w:i/>
          <w:sz w:val="28"/>
          <w:szCs w:val="28"/>
        </w:rPr>
        <w:t>”Tänk dig om ryssarna kom och knackade på vår dörr. De ville bara betala til</w:t>
      </w:r>
      <w:r w:rsidRPr="006441A2">
        <w:rPr>
          <w:rFonts w:ascii="Times New Roman" w:hAnsi="Times New Roman" w:cs="Times New Roman"/>
          <w:i/>
          <w:sz w:val="28"/>
          <w:szCs w:val="28"/>
        </w:rPr>
        <w:t>l</w:t>
      </w:r>
      <w:r w:rsidRPr="006441A2">
        <w:rPr>
          <w:rFonts w:ascii="Times New Roman" w:hAnsi="Times New Roman" w:cs="Times New Roman"/>
          <w:i/>
          <w:sz w:val="28"/>
          <w:szCs w:val="28"/>
        </w:rPr>
        <w:t>baka hälften av allt ont vi gjort dem. Tro mig Else! Du skulle aldrig skratta eller sjunga mer.”</w:t>
      </w:r>
    </w:p>
    <w:p w14:paraId="1CF1FFA5" w14:textId="77777777" w:rsidR="00D16147" w:rsidRDefault="00D16147" w:rsidP="009D3541">
      <w:pPr>
        <w:pStyle w:val="Heading3"/>
        <w:jc w:val="left"/>
      </w:pPr>
      <w:r>
        <w:t>Europas karta ritas om igen</w:t>
      </w:r>
    </w:p>
    <w:p w14:paraId="0AE91AD6" w14:textId="77777777" w:rsidR="00D16147" w:rsidRDefault="00D16147" w:rsidP="009D3541">
      <w:pPr>
        <w:jc w:val="left"/>
      </w:pPr>
      <w:r>
        <w:t>Efter andra världskriget ritades</w:t>
      </w:r>
      <w:r w:rsidR="00EA22A6">
        <w:t xml:space="preserve"> Europas karta om på nytt. S</w:t>
      </w:r>
      <w:r>
        <w:t>edan 1943 möttes ledarna för Storbritannien, USA och Sovjetunionen. Vid mötet plan</w:t>
      </w:r>
      <w:r>
        <w:t>e</w:t>
      </w:r>
      <w:r>
        <w:t>rade de hur Europa skulle se ut när Hitler besegrats. Churchill och Roosevelt gick då med på en sak. Sovjet skulle få tillbaka 1941 års gränser. Stalin skulle då få behåll</w:t>
      </w:r>
      <w:r w:rsidR="00EA22A6">
        <w:t>a de områden han gjort upp med f</w:t>
      </w:r>
      <w:r>
        <w:t>ienden Hitler om 1939.</w:t>
      </w:r>
    </w:p>
    <w:p w14:paraId="2F01EEB0" w14:textId="5E11BFB0" w:rsidR="00D16147" w:rsidRDefault="00D16147" w:rsidP="009D3541">
      <w:pPr>
        <w:jc w:val="left"/>
      </w:pPr>
      <w:r>
        <w:t xml:space="preserve">Efter första världskriget hade </w:t>
      </w:r>
      <w:r w:rsidR="00EA22A6">
        <w:t>en lång rad stater blivit själv</w:t>
      </w:r>
      <w:r>
        <w:t>ständiga. Av dessa tog Sovjetunionen nu över Estland, Lettland, L</w:t>
      </w:r>
      <w:r w:rsidR="006441A2">
        <w:t xml:space="preserve">itauen och Ukraina. </w:t>
      </w:r>
      <w:r>
        <w:t>Sovjet fick också en stor del av östra Polen. Som ersättning fick Polen en stor del av östra Tyskland. Tyskland förlorade också Ostpreussen till Sovjet. Österrike skildes på nytt från Tyskland. Jugoslavien blev åter ett eget land.</w:t>
      </w:r>
    </w:p>
    <w:p w14:paraId="782EB1DF" w14:textId="77777777" w:rsidR="00D16147" w:rsidRDefault="00D16147" w:rsidP="009D3541">
      <w:pPr>
        <w:pStyle w:val="Heading3"/>
        <w:jc w:val="left"/>
      </w:pPr>
      <w:r>
        <w:t>Vänner blir fiender</w:t>
      </w:r>
    </w:p>
    <w:p w14:paraId="326AB358" w14:textId="77777777" w:rsidR="00D16147" w:rsidRDefault="00D16147" w:rsidP="009D3541">
      <w:pPr>
        <w:jc w:val="left"/>
      </w:pPr>
      <w:r>
        <w:t>De tidigare vännerna blev snart motst</w:t>
      </w:r>
      <w:r w:rsidR="00EA22A6">
        <w:t xml:space="preserve">åndare. Det ockuperade Tyskland </w:t>
      </w:r>
      <w:r>
        <w:t>hade delats upp i fyra zone</w:t>
      </w:r>
      <w:r w:rsidR="00EA22A6">
        <w:t>r</w:t>
      </w:r>
      <w:r>
        <w:t>, fyra områden.</w:t>
      </w:r>
      <w:r w:rsidR="00EA22A6">
        <w:t xml:space="preserve"> I väster hade USA, Storbrita</w:t>
      </w:r>
      <w:r w:rsidR="00EA22A6">
        <w:t>n</w:t>
      </w:r>
      <w:r>
        <w:t xml:space="preserve">nien och Frankrike var sin zon. De tre zonerna slogs samman till Västtysk- Berlin 1948. Den sovjetiska zonen blev Östtyskland. I Östtyskland </w:t>
      </w:r>
      <w:r w:rsidR="00EA22A6">
        <w:t xml:space="preserve">låg </w:t>
      </w:r>
      <w:r>
        <w:t xml:space="preserve">den gamla </w:t>
      </w:r>
      <w:r w:rsidR="00EA22A6">
        <w:t>tyska huvudsta</w:t>
      </w:r>
      <w:r>
        <w:t>den Berlin. Den</w:t>
      </w:r>
      <w:r w:rsidR="00EA22A6">
        <w:t xml:space="preserve"> i</w:t>
      </w:r>
      <w:r>
        <w:t xml:space="preserve"> var delad i en </w:t>
      </w:r>
      <w:r w:rsidR="00EA22A6">
        <w:t>och en västlig del. De fyra allierade länderna styrde ti</w:t>
      </w:r>
      <w:r>
        <w:t>ll</w:t>
      </w:r>
      <w:r w:rsidR="00EA22A6">
        <w:t>sammans Berli</w:t>
      </w:r>
      <w:r>
        <w:t xml:space="preserve">n. Stalin tyckte illa om att väst hade ett eget område mitt i </w:t>
      </w:r>
      <w:r w:rsidR="00EA22A6">
        <w:t>Ö</w:t>
      </w:r>
      <w:r>
        <w:t>sttyskland. Han försökte därför svälta ut Väst</w:t>
      </w:r>
      <w:r w:rsidR="00EA22A6">
        <w:t>berlin. Men det l</w:t>
      </w:r>
      <w:r>
        <w:t>yckades inte. De tre västmakterna satte in transpor</w:t>
      </w:r>
      <w:r>
        <w:t>t</w:t>
      </w:r>
      <w:r>
        <w:lastRenderedPageBreak/>
        <w:t xml:space="preserve">plan. </w:t>
      </w:r>
      <w:r w:rsidR="00EA22A6">
        <w:t>Med dessa skapade de en l</w:t>
      </w:r>
      <w:r>
        <w:t>uftbro till Västberlin. Berlin blev huvudstad i Östtyskland. Bonn blev huvudstad i Västtyskland.</w:t>
      </w:r>
    </w:p>
    <w:p w14:paraId="426F1035" w14:textId="77777777" w:rsidR="00D16147" w:rsidRDefault="00D16147" w:rsidP="009D3541">
      <w:pPr>
        <w:jc w:val="left"/>
      </w:pPr>
      <w:r>
        <w:t>Snart skulle vännerna från andra världskriget drabba samman. Inte med vapen. Det blev ett krig med ord, spionage och propaganda. Kriget kom att kallas det kalla kriget. I det var USA och Sovjetunionen de Stora motstå</w:t>
      </w:r>
      <w:r>
        <w:t>n</w:t>
      </w:r>
      <w:r>
        <w:t>darna.</w:t>
      </w:r>
    </w:p>
    <w:p w14:paraId="39CDA7E8" w14:textId="77777777" w:rsidR="00D16147" w:rsidRDefault="00D16147" w:rsidP="009D3541">
      <w:pPr>
        <w:pStyle w:val="Heading3"/>
        <w:jc w:val="left"/>
      </w:pPr>
      <w:r>
        <w:t>Uppgifter:</w:t>
      </w:r>
    </w:p>
    <w:p w14:paraId="4F19DDE9" w14:textId="45D41E95" w:rsidR="00F24618" w:rsidRDefault="005F0A91" w:rsidP="00E405EF">
      <w:pPr>
        <w:tabs>
          <w:tab w:val="right" w:leader="underscore" w:pos="9356"/>
        </w:tabs>
        <w:spacing w:after="360"/>
        <w:ind w:firstLine="0"/>
        <w:jc w:val="left"/>
      </w:pPr>
      <w:r>
        <w:t>9:</w:t>
      </w:r>
      <w:r w:rsidR="00F24618">
        <w:t>1</w:t>
      </w:r>
      <w:r w:rsidR="00F24618" w:rsidRPr="008056BD">
        <w:t>.</w:t>
      </w:r>
      <w:r w:rsidR="00F24618">
        <w:t xml:space="preserve"> Vilka självständiga stater kom att tillhöra Sovjetunionen efter kriget?</w:t>
      </w:r>
    </w:p>
    <w:p w14:paraId="080C2F31" w14:textId="75A60EDF" w:rsidR="00F24618" w:rsidRDefault="005F0A91" w:rsidP="00E405EF">
      <w:pPr>
        <w:tabs>
          <w:tab w:val="right" w:leader="underscore" w:pos="9356"/>
        </w:tabs>
        <w:spacing w:after="360"/>
        <w:ind w:firstLine="0"/>
        <w:jc w:val="left"/>
      </w:pPr>
      <w:r>
        <w:t>9:</w:t>
      </w:r>
      <w:r w:rsidR="00F24618">
        <w:t>2. Hur delades Tyskland upp efter kriget? Vad hette huvudstäderna?</w:t>
      </w:r>
    </w:p>
    <w:p w14:paraId="399C5B5A" w14:textId="7E956B8E" w:rsidR="00B07908" w:rsidRDefault="005F0A91" w:rsidP="009D3541">
      <w:pPr>
        <w:tabs>
          <w:tab w:val="right" w:leader="underscore" w:pos="9356"/>
        </w:tabs>
        <w:spacing w:after="360"/>
        <w:ind w:firstLine="0"/>
        <w:jc w:val="left"/>
      </w:pPr>
      <w:r>
        <w:t>9:</w:t>
      </w:r>
      <w:r w:rsidR="00B07908">
        <w:t>3. Varför lyckades inte Stalin svälta ut Västberlin?</w:t>
      </w:r>
    </w:p>
    <w:p w14:paraId="567B2000" w14:textId="454C3207" w:rsidR="00E405EF" w:rsidRDefault="005F0A91" w:rsidP="00E405EF">
      <w:pPr>
        <w:tabs>
          <w:tab w:val="right" w:leader="underscore" w:pos="9356"/>
        </w:tabs>
        <w:spacing w:after="360"/>
        <w:ind w:firstLine="0"/>
        <w:jc w:val="left"/>
      </w:pPr>
      <w:r>
        <w:t>9:</w:t>
      </w:r>
      <w:r w:rsidR="00F24618">
        <w:t>3. Beskriv det kalla kriget. Hur ”krigade” man nu?</w:t>
      </w:r>
    </w:p>
    <w:p w14:paraId="21AF4347" w14:textId="5B28A714" w:rsidR="008056BD" w:rsidRDefault="008056BD" w:rsidP="009D3541">
      <w:pPr>
        <w:tabs>
          <w:tab w:val="right" w:leader="underscore" w:pos="9356"/>
        </w:tabs>
        <w:spacing w:after="360"/>
        <w:ind w:firstLine="0"/>
        <w:jc w:val="left"/>
      </w:pPr>
    </w:p>
    <w:sectPr w:rsidR="008056BD" w:rsidSect="006B58B5">
      <w:footerReference w:type="even" r:id="rId39"/>
      <w:footerReference w:type="default" r:id="rId4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D698E8" w14:textId="77777777" w:rsidR="00FD4E63" w:rsidRDefault="00FD4E63" w:rsidP="009302AB">
      <w:r>
        <w:separator/>
      </w:r>
    </w:p>
  </w:endnote>
  <w:endnote w:type="continuationSeparator" w:id="0">
    <w:p w14:paraId="36DA3A2A" w14:textId="77777777" w:rsidR="00FD4E63" w:rsidRDefault="00FD4E63" w:rsidP="00930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font>
  <w:font w:name="Lucida Grande">
    <w:charset w:val="00"/>
    <w:family w:val="roman"/>
    <w:pitch w:val="variable"/>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5A64A" w14:textId="77777777" w:rsidR="0026327E" w:rsidRDefault="0026327E" w:rsidP="006B58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B907B0" w14:textId="6E0F48B8" w:rsidR="0026327E" w:rsidRDefault="0026327E" w:rsidP="006B58B5">
    <w:pPr>
      <w:pStyle w:val="Footer"/>
      <w:ind w:right="360"/>
      <w:rPr>
        <w:rStyle w:val="PageNumber"/>
      </w:rPr>
    </w:pPr>
  </w:p>
  <w:p w14:paraId="568EAE14" w14:textId="77777777" w:rsidR="0026327E" w:rsidRDefault="0026327E" w:rsidP="009302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613811"/>
      <w:docPartObj>
        <w:docPartGallery w:val="Page Numbers (Bottom of Page)"/>
        <w:docPartUnique/>
      </w:docPartObj>
    </w:sdtPr>
    <w:sdtEndPr/>
    <w:sdtContent>
      <w:p w14:paraId="03593E8E" w14:textId="48F6C3AC" w:rsidR="003E651B" w:rsidRDefault="003E651B">
        <w:pPr>
          <w:pStyle w:val="Footer"/>
          <w:jc w:val="center"/>
        </w:pPr>
        <w:r>
          <w:fldChar w:fldCharType="begin"/>
        </w:r>
        <w:r>
          <w:instrText>PAGE   \* MERGEFORMAT</w:instrText>
        </w:r>
        <w:r>
          <w:fldChar w:fldCharType="separate"/>
        </w:r>
        <w:r w:rsidR="006B2D5A">
          <w:rPr>
            <w:noProof/>
          </w:rPr>
          <w:t>36</w:t>
        </w:r>
        <w:r>
          <w:fldChar w:fldCharType="end"/>
        </w:r>
      </w:p>
    </w:sdtContent>
  </w:sdt>
  <w:p w14:paraId="383264E6" w14:textId="7B017E5A" w:rsidR="0026327E" w:rsidRPr="006B58B5" w:rsidRDefault="0026327E" w:rsidP="006B58B5">
    <w:pPr>
      <w:pStyle w:val="Footer"/>
      <w:ind w:right="360"/>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D0834D" w14:textId="77777777" w:rsidR="00FD4E63" w:rsidRDefault="00FD4E63" w:rsidP="009302AB">
      <w:r>
        <w:separator/>
      </w:r>
    </w:p>
  </w:footnote>
  <w:footnote w:type="continuationSeparator" w:id="0">
    <w:p w14:paraId="7DA518F8" w14:textId="77777777" w:rsidR="00FD4E63" w:rsidRDefault="00FD4E63" w:rsidP="009302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EEBB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07A55"/>
    <w:multiLevelType w:val="hybridMultilevel"/>
    <w:tmpl w:val="3EC446F6"/>
    <w:lvl w:ilvl="0" w:tplc="9D38D386">
      <w:start w:val="1"/>
      <w:numFmt w:val="bullet"/>
      <w:pStyle w:val="ListParagraph"/>
      <w:lvlText w:val=""/>
      <w:lvlJc w:val="left"/>
      <w:pPr>
        <w:ind w:left="644" w:hanging="360"/>
      </w:pPr>
      <w:rPr>
        <w:rFonts w:ascii="Wingdings" w:hAnsi="Wingdings" w:hint="default"/>
      </w:rPr>
    </w:lvl>
    <w:lvl w:ilvl="1" w:tplc="041D0003" w:tentative="1">
      <w:start w:val="1"/>
      <w:numFmt w:val="bullet"/>
      <w:lvlText w:val="o"/>
      <w:lvlJc w:val="left"/>
      <w:pPr>
        <w:ind w:left="1364" w:hanging="360"/>
      </w:pPr>
      <w:rPr>
        <w:rFonts w:ascii="Courier New" w:hAnsi="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
    <w:nsid w:val="08C81708"/>
    <w:multiLevelType w:val="hybridMultilevel"/>
    <w:tmpl w:val="9C76C17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19296A3D"/>
    <w:multiLevelType w:val="hybridMultilevel"/>
    <w:tmpl w:val="BD0ACEAA"/>
    <w:lvl w:ilvl="0" w:tplc="58B8F892">
      <w:start w:val="1"/>
      <w:numFmt w:val="decimal"/>
      <w:lvlText w:val="%1."/>
      <w:lvlJc w:val="left"/>
      <w:pPr>
        <w:ind w:left="1560" w:hanging="720"/>
      </w:pPr>
      <w:rPr>
        <w:rFonts w:hint="default"/>
      </w:rPr>
    </w:lvl>
    <w:lvl w:ilvl="1" w:tplc="041D0019" w:tentative="1">
      <w:start w:val="1"/>
      <w:numFmt w:val="lowerLetter"/>
      <w:lvlText w:val="%2."/>
      <w:lvlJc w:val="left"/>
      <w:pPr>
        <w:ind w:left="1920" w:hanging="360"/>
      </w:pPr>
    </w:lvl>
    <w:lvl w:ilvl="2" w:tplc="041D001B" w:tentative="1">
      <w:start w:val="1"/>
      <w:numFmt w:val="lowerRoman"/>
      <w:lvlText w:val="%3."/>
      <w:lvlJc w:val="right"/>
      <w:pPr>
        <w:ind w:left="2640" w:hanging="180"/>
      </w:pPr>
    </w:lvl>
    <w:lvl w:ilvl="3" w:tplc="041D000F" w:tentative="1">
      <w:start w:val="1"/>
      <w:numFmt w:val="decimal"/>
      <w:lvlText w:val="%4."/>
      <w:lvlJc w:val="left"/>
      <w:pPr>
        <w:ind w:left="3360" w:hanging="360"/>
      </w:pPr>
    </w:lvl>
    <w:lvl w:ilvl="4" w:tplc="041D0019" w:tentative="1">
      <w:start w:val="1"/>
      <w:numFmt w:val="lowerLetter"/>
      <w:lvlText w:val="%5."/>
      <w:lvlJc w:val="left"/>
      <w:pPr>
        <w:ind w:left="4080" w:hanging="360"/>
      </w:pPr>
    </w:lvl>
    <w:lvl w:ilvl="5" w:tplc="041D001B" w:tentative="1">
      <w:start w:val="1"/>
      <w:numFmt w:val="lowerRoman"/>
      <w:lvlText w:val="%6."/>
      <w:lvlJc w:val="right"/>
      <w:pPr>
        <w:ind w:left="4800" w:hanging="180"/>
      </w:pPr>
    </w:lvl>
    <w:lvl w:ilvl="6" w:tplc="041D000F" w:tentative="1">
      <w:start w:val="1"/>
      <w:numFmt w:val="decimal"/>
      <w:lvlText w:val="%7."/>
      <w:lvlJc w:val="left"/>
      <w:pPr>
        <w:ind w:left="5520" w:hanging="360"/>
      </w:pPr>
    </w:lvl>
    <w:lvl w:ilvl="7" w:tplc="041D0019" w:tentative="1">
      <w:start w:val="1"/>
      <w:numFmt w:val="lowerLetter"/>
      <w:lvlText w:val="%8."/>
      <w:lvlJc w:val="left"/>
      <w:pPr>
        <w:ind w:left="6240" w:hanging="360"/>
      </w:pPr>
    </w:lvl>
    <w:lvl w:ilvl="8" w:tplc="041D001B" w:tentative="1">
      <w:start w:val="1"/>
      <w:numFmt w:val="lowerRoman"/>
      <w:lvlText w:val="%9."/>
      <w:lvlJc w:val="right"/>
      <w:pPr>
        <w:ind w:left="6960" w:hanging="180"/>
      </w:pPr>
    </w:lvl>
  </w:abstractNum>
  <w:abstractNum w:abstractNumId="4">
    <w:nsid w:val="34A67AE8"/>
    <w:multiLevelType w:val="hybridMultilevel"/>
    <w:tmpl w:val="4E64C680"/>
    <w:lvl w:ilvl="0" w:tplc="13AAB88C">
      <w:start w:val="1"/>
      <w:numFmt w:val="decimal"/>
      <w:lvlText w:val="%1."/>
      <w:lvlJc w:val="left"/>
      <w:pPr>
        <w:ind w:left="1050" w:hanging="69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649E5448"/>
    <w:multiLevelType w:val="hybridMultilevel"/>
    <w:tmpl w:val="8F12466C"/>
    <w:lvl w:ilvl="0" w:tplc="A43E59A6">
      <w:start w:val="1"/>
      <w:numFmt w:val="lowerLetter"/>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
    <w:nsid w:val="6AEA57DA"/>
    <w:multiLevelType w:val="hybridMultilevel"/>
    <w:tmpl w:val="5AB09E14"/>
    <w:lvl w:ilvl="0" w:tplc="54082D7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nsid w:val="776828F2"/>
    <w:multiLevelType w:val="hybridMultilevel"/>
    <w:tmpl w:val="EF5AFD3E"/>
    <w:lvl w:ilvl="0" w:tplc="A358EFB8">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
    <w:nsid w:val="7E6D6154"/>
    <w:multiLevelType w:val="hybridMultilevel"/>
    <w:tmpl w:val="5AB09E14"/>
    <w:lvl w:ilvl="0" w:tplc="54082D7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5"/>
  </w:num>
  <w:num w:numId="3">
    <w:abstractNumId w:val="1"/>
  </w:num>
  <w:num w:numId="4">
    <w:abstractNumId w:val="6"/>
  </w:num>
  <w:num w:numId="5">
    <w:abstractNumId w:val="8"/>
  </w:num>
  <w:num w:numId="6">
    <w:abstractNumId w:val="4"/>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autoHyphenation/>
  <w:hyphenationZone w:val="357"/>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174"/>
    <w:rsid w:val="0004114A"/>
    <w:rsid w:val="000426F7"/>
    <w:rsid w:val="00060EDA"/>
    <w:rsid w:val="00062063"/>
    <w:rsid w:val="00096ABA"/>
    <w:rsid w:val="000D0ECB"/>
    <w:rsid w:val="000E6385"/>
    <w:rsid w:val="000F4E69"/>
    <w:rsid w:val="00105434"/>
    <w:rsid w:val="0011690E"/>
    <w:rsid w:val="0017713F"/>
    <w:rsid w:val="00193A5B"/>
    <w:rsid w:val="001A4748"/>
    <w:rsid w:val="001D022B"/>
    <w:rsid w:val="002017CC"/>
    <w:rsid w:val="00230668"/>
    <w:rsid w:val="00242292"/>
    <w:rsid w:val="00245631"/>
    <w:rsid w:val="0024639B"/>
    <w:rsid w:val="0026327E"/>
    <w:rsid w:val="00283146"/>
    <w:rsid w:val="00283E1A"/>
    <w:rsid w:val="00285C3B"/>
    <w:rsid w:val="002C3FE5"/>
    <w:rsid w:val="002D7E8D"/>
    <w:rsid w:val="00300D7A"/>
    <w:rsid w:val="0030124B"/>
    <w:rsid w:val="003231F4"/>
    <w:rsid w:val="00327C10"/>
    <w:rsid w:val="00337DF4"/>
    <w:rsid w:val="0034268D"/>
    <w:rsid w:val="00344DE9"/>
    <w:rsid w:val="00346CD7"/>
    <w:rsid w:val="00362234"/>
    <w:rsid w:val="00370686"/>
    <w:rsid w:val="00376837"/>
    <w:rsid w:val="003A5FF9"/>
    <w:rsid w:val="003E3FB3"/>
    <w:rsid w:val="003E651B"/>
    <w:rsid w:val="00413727"/>
    <w:rsid w:val="00456907"/>
    <w:rsid w:val="00477E8D"/>
    <w:rsid w:val="00494B9A"/>
    <w:rsid w:val="004A42CB"/>
    <w:rsid w:val="004B6133"/>
    <w:rsid w:val="004C7E06"/>
    <w:rsid w:val="004E33B2"/>
    <w:rsid w:val="004F288D"/>
    <w:rsid w:val="00515919"/>
    <w:rsid w:val="00523DE7"/>
    <w:rsid w:val="00565EE8"/>
    <w:rsid w:val="005A2BB2"/>
    <w:rsid w:val="005F0A91"/>
    <w:rsid w:val="00613920"/>
    <w:rsid w:val="006342B9"/>
    <w:rsid w:val="006441A2"/>
    <w:rsid w:val="006737B3"/>
    <w:rsid w:val="00684B28"/>
    <w:rsid w:val="00690AA8"/>
    <w:rsid w:val="006B2D5A"/>
    <w:rsid w:val="006B58B5"/>
    <w:rsid w:val="006C318C"/>
    <w:rsid w:val="00755B63"/>
    <w:rsid w:val="00761F36"/>
    <w:rsid w:val="007712D2"/>
    <w:rsid w:val="007A0A7D"/>
    <w:rsid w:val="007B315E"/>
    <w:rsid w:val="007F590C"/>
    <w:rsid w:val="008024F0"/>
    <w:rsid w:val="008056BD"/>
    <w:rsid w:val="0081285B"/>
    <w:rsid w:val="0086214B"/>
    <w:rsid w:val="00872F9C"/>
    <w:rsid w:val="008A05B0"/>
    <w:rsid w:val="009302AB"/>
    <w:rsid w:val="00976D99"/>
    <w:rsid w:val="009B6CE1"/>
    <w:rsid w:val="009D3541"/>
    <w:rsid w:val="009D7E59"/>
    <w:rsid w:val="009E0284"/>
    <w:rsid w:val="009F57C4"/>
    <w:rsid w:val="009F62A4"/>
    <w:rsid w:val="00A22D30"/>
    <w:rsid w:val="00A40DC0"/>
    <w:rsid w:val="00A7101A"/>
    <w:rsid w:val="00A77B3E"/>
    <w:rsid w:val="00AE0FFF"/>
    <w:rsid w:val="00AE3B56"/>
    <w:rsid w:val="00B07908"/>
    <w:rsid w:val="00B23D6B"/>
    <w:rsid w:val="00B46468"/>
    <w:rsid w:val="00C236BB"/>
    <w:rsid w:val="00C26188"/>
    <w:rsid w:val="00C32C57"/>
    <w:rsid w:val="00D16147"/>
    <w:rsid w:val="00D22EA3"/>
    <w:rsid w:val="00D43468"/>
    <w:rsid w:val="00D60775"/>
    <w:rsid w:val="00DC3B6A"/>
    <w:rsid w:val="00DF416D"/>
    <w:rsid w:val="00E10A1A"/>
    <w:rsid w:val="00E20A46"/>
    <w:rsid w:val="00E405EF"/>
    <w:rsid w:val="00E600B9"/>
    <w:rsid w:val="00EA22A6"/>
    <w:rsid w:val="00EE5DE5"/>
    <w:rsid w:val="00F24618"/>
    <w:rsid w:val="00F32031"/>
    <w:rsid w:val="00F43AF3"/>
    <w:rsid w:val="00F46123"/>
    <w:rsid w:val="00F54BF2"/>
    <w:rsid w:val="00F8569F"/>
    <w:rsid w:val="00FD4E63"/>
    <w:rsid w:val="00FE40BE"/>
  </w:rsids>
  <m:mathPr>
    <m:mathFont m:val="Cambria Math"/>
    <m:brkBin m:val="before"/>
    <m:brkBinSub m:val="--"/>
    <m:smallFrac m:val="0"/>
    <m:dispDef/>
    <m:lMargin m:val="0"/>
    <m:rMargin m:val="0"/>
    <m:defJc m:val="centerGroup"/>
    <m:wrapRight/>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38DB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Normal (Web)" w:uiPriority="99"/>
    <w:lsdException w:name="Placeholder Text"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02AB"/>
    <w:pPr>
      <w:spacing w:before="120" w:after="120" w:line="276" w:lineRule="auto"/>
      <w:ind w:firstLine="284"/>
      <w:jc w:val="both"/>
    </w:pPr>
    <w:rPr>
      <w:rFonts w:ascii="Verdana" w:eastAsia="Verdana" w:hAnsi="Verdana" w:cs="Verdana"/>
      <w:color w:val="000000"/>
      <w:sz w:val="24"/>
      <w:szCs w:val="24"/>
    </w:rPr>
  </w:style>
  <w:style w:type="paragraph" w:styleId="Heading1">
    <w:name w:val="heading 1"/>
    <w:basedOn w:val="Normal"/>
    <w:next w:val="Normal"/>
    <w:qFormat/>
    <w:rsid w:val="00105434"/>
    <w:pPr>
      <w:spacing w:before="240" w:after="480" w:line="240" w:lineRule="auto"/>
      <w:ind w:firstLine="0"/>
      <w:outlineLvl w:val="0"/>
    </w:pPr>
    <w:rPr>
      <w:b/>
      <w:bCs/>
      <w:sz w:val="48"/>
      <w:szCs w:val="48"/>
    </w:rPr>
  </w:style>
  <w:style w:type="paragraph" w:styleId="Heading2">
    <w:name w:val="heading 2"/>
    <w:basedOn w:val="Normal"/>
    <w:next w:val="Normal"/>
    <w:qFormat/>
    <w:rsid w:val="00EF7B96"/>
    <w:pPr>
      <w:spacing w:before="360" w:after="80" w:line="240" w:lineRule="auto"/>
      <w:outlineLvl w:val="1"/>
    </w:pPr>
    <w:rPr>
      <w:b/>
      <w:bCs/>
      <w:sz w:val="36"/>
      <w:szCs w:val="36"/>
    </w:rPr>
  </w:style>
  <w:style w:type="paragraph" w:styleId="Heading3">
    <w:name w:val="heading 3"/>
    <w:basedOn w:val="Normal"/>
    <w:next w:val="Normal"/>
    <w:qFormat/>
    <w:rsid w:val="00105434"/>
    <w:pPr>
      <w:spacing w:before="240" w:after="240" w:line="240" w:lineRule="auto"/>
      <w:ind w:firstLine="0"/>
      <w:outlineLvl w:val="2"/>
    </w:pPr>
    <w:rPr>
      <w:b/>
      <w:bCs/>
      <w:sz w:val="28"/>
      <w:szCs w:val="28"/>
    </w:rPr>
  </w:style>
  <w:style w:type="paragraph" w:styleId="Heading4">
    <w:name w:val="heading 4"/>
    <w:basedOn w:val="Normal"/>
    <w:next w:val="Normal"/>
    <w:qFormat/>
    <w:rsid w:val="00EF7B96"/>
    <w:pPr>
      <w:spacing w:before="240" w:after="40" w:line="240" w:lineRule="auto"/>
      <w:outlineLvl w:val="3"/>
    </w:pPr>
    <w:rPr>
      <w:b/>
      <w:bCs/>
    </w:rPr>
  </w:style>
  <w:style w:type="paragraph" w:styleId="Heading5">
    <w:name w:val="heading 5"/>
    <w:basedOn w:val="Normal"/>
    <w:next w:val="Normal"/>
    <w:qFormat/>
    <w:rsid w:val="00EF7B96"/>
    <w:pPr>
      <w:spacing w:before="220" w:after="40" w:line="240" w:lineRule="auto"/>
      <w:outlineLvl w:val="4"/>
    </w:pPr>
    <w:rPr>
      <w:b/>
      <w:bCs/>
      <w:sz w:val="22"/>
      <w:szCs w:val="22"/>
    </w:rPr>
  </w:style>
  <w:style w:type="paragraph" w:styleId="Heading6">
    <w:name w:val="heading 6"/>
    <w:basedOn w:val="Normal"/>
    <w:next w:val="Normal"/>
    <w:qFormat/>
    <w:rsid w:val="00EF7B96"/>
    <w:pPr>
      <w:spacing w:before="200" w:after="40" w:line="240" w:lineRule="auto"/>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480" w:line="240" w:lineRule="auto"/>
    </w:pPr>
    <w:rPr>
      <w:b/>
      <w:bCs/>
      <w:sz w:val="72"/>
      <w:szCs w:val="72"/>
    </w:rPr>
  </w:style>
  <w:style w:type="paragraph" w:styleId="Subtitle">
    <w:name w:val="Subtitle"/>
    <w:basedOn w:val="Normal"/>
    <w:qFormat/>
    <w:rsid w:val="00EF7B96"/>
    <w:pPr>
      <w:spacing w:before="360" w:after="80" w:line="240" w:lineRule="auto"/>
    </w:pPr>
    <w:rPr>
      <w:rFonts w:ascii="Georgia" w:eastAsia="Georgia" w:hAnsi="Georgia" w:cs="Georgia"/>
      <w:i/>
      <w:iCs/>
      <w:color w:val="666666"/>
      <w:sz w:val="48"/>
      <w:szCs w:val="48"/>
    </w:rPr>
  </w:style>
  <w:style w:type="paragraph" w:styleId="NormalWeb">
    <w:name w:val="Normal (Web)"/>
    <w:basedOn w:val="Normal"/>
    <w:uiPriority w:val="99"/>
    <w:unhideWhenUsed/>
    <w:rsid w:val="008056BD"/>
    <w:pPr>
      <w:spacing w:before="100" w:beforeAutospacing="1" w:afterAutospacing="1" w:line="240" w:lineRule="auto"/>
    </w:pPr>
    <w:rPr>
      <w:rFonts w:ascii="Times" w:eastAsia="Times New Roman" w:hAnsi="Times" w:cs="Times New Roman"/>
      <w:color w:val="auto"/>
      <w:sz w:val="20"/>
      <w:szCs w:val="20"/>
    </w:rPr>
  </w:style>
  <w:style w:type="paragraph" w:styleId="BalloonText">
    <w:name w:val="Balloon Text"/>
    <w:basedOn w:val="Normal"/>
    <w:link w:val="BalloonTextChar"/>
    <w:rsid w:val="008056BD"/>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8056BD"/>
    <w:rPr>
      <w:rFonts w:ascii="Lucida Grande" w:eastAsia="Arial" w:hAnsi="Lucida Grande" w:cs="Arial"/>
      <w:color w:val="000000"/>
      <w:sz w:val="18"/>
      <w:szCs w:val="18"/>
    </w:rPr>
  </w:style>
  <w:style w:type="paragraph" w:styleId="ListParagraph">
    <w:name w:val="List Paragraph"/>
    <w:basedOn w:val="Normal"/>
    <w:uiPriority w:val="72"/>
    <w:qFormat/>
    <w:rsid w:val="00A40DC0"/>
    <w:pPr>
      <w:numPr>
        <w:numId w:val="3"/>
      </w:numPr>
      <w:ind w:left="641" w:hanging="357"/>
    </w:pPr>
  </w:style>
  <w:style w:type="character" w:customStyle="1" w:styleId="rgctlv">
    <w:name w:val="rg_ctlv"/>
    <w:basedOn w:val="DefaultParagraphFont"/>
    <w:rsid w:val="00105434"/>
  </w:style>
  <w:style w:type="character" w:styleId="Hyperlink">
    <w:name w:val="Hyperlink"/>
    <w:basedOn w:val="DefaultParagraphFont"/>
    <w:uiPriority w:val="99"/>
    <w:unhideWhenUsed/>
    <w:rsid w:val="00105434"/>
    <w:rPr>
      <w:color w:val="0000FF"/>
      <w:u w:val="single"/>
    </w:rPr>
  </w:style>
  <w:style w:type="paragraph" w:styleId="Footer">
    <w:name w:val="footer"/>
    <w:basedOn w:val="Normal"/>
    <w:link w:val="FooterChar"/>
    <w:uiPriority w:val="99"/>
    <w:rsid w:val="00761F36"/>
    <w:pPr>
      <w:tabs>
        <w:tab w:val="center" w:pos="4536"/>
        <w:tab w:val="right" w:pos="9072"/>
      </w:tabs>
      <w:spacing w:after="0" w:line="240" w:lineRule="auto"/>
    </w:pPr>
  </w:style>
  <w:style w:type="character" w:customStyle="1" w:styleId="FooterChar">
    <w:name w:val="Footer Char"/>
    <w:basedOn w:val="DefaultParagraphFont"/>
    <w:link w:val="Footer"/>
    <w:uiPriority w:val="99"/>
    <w:rsid w:val="00761F36"/>
    <w:rPr>
      <w:rFonts w:ascii="Verdana" w:eastAsia="Verdana" w:hAnsi="Verdana" w:cs="Verdana"/>
      <w:color w:val="000000"/>
      <w:sz w:val="24"/>
      <w:szCs w:val="24"/>
    </w:rPr>
  </w:style>
  <w:style w:type="character" w:styleId="PageNumber">
    <w:name w:val="page number"/>
    <w:basedOn w:val="DefaultParagraphFont"/>
    <w:rsid w:val="00761F36"/>
  </w:style>
  <w:style w:type="paragraph" w:styleId="Header">
    <w:name w:val="header"/>
    <w:basedOn w:val="Normal"/>
    <w:link w:val="HeaderChar"/>
    <w:rsid w:val="00761F36"/>
    <w:pPr>
      <w:tabs>
        <w:tab w:val="center" w:pos="4536"/>
        <w:tab w:val="right" w:pos="9072"/>
      </w:tabs>
      <w:spacing w:after="0" w:line="240" w:lineRule="auto"/>
    </w:pPr>
  </w:style>
  <w:style w:type="character" w:customStyle="1" w:styleId="HeaderChar">
    <w:name w:val="Header Char"/>
    <w:basedOn w:val="DefaultParagraphFont"/>
    <w:link w:val="Header"/>
    <w:rsid w:val="00761F36"/>
    <w:rPr>
      <w:rFonts w:ascii="Verdana" w:eastAsia="Verdana"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Normal (Web)" w:uiPriority="99"/>
    <w:lsdException w:name="Placeholder Text"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02AB"/>
    <w:pPr>
      <w:spacing w:before="120" w:after="120" w:line="276" w:lineRule="auto"/>
      <w:ind w:firstLine="284"/>
      <w:jc w:val="both"/>
    </w:pPr>
    <w:rPr>
      <w:rFonts w:ascii="Verdana" w:eastAsia="Verdana" w:hAnsi="Verdana" w:cs="Verdana"/>
      <w:color w:val="000000"/>
      <w:sz w:val="24"/>
      <w:szCs w:val="24"/>
    </w:rPr>
  </w:style>
  <w:style w:type="paragraph" w:styleId="Heading1">
    <w:name w:val="heading 1"/>
    <w:basedOn w:val="Normal"/>
    <w:next w:val="Normal"/>
    <w:qFormat/>
    <w:rsid w:val="00105434"/>
    <w:pPr>
      <w:spacing w:before="240" w:after="480" w:line="240" w:lineRule="auto"/>
      <w:ind w:firstLine="0"/>
      <w:outlineLvl w:val="0"/>
    </w:pPr>
    <w:rPr>
      <w:b/>
      <w:bCs/>
      <w:sz w:val="48"/>
      <w:szCs w:val="48"/>
    </w:rPr>
  </w:style>
  <w:style w:type="paragraph" w:styleId="Heading2">
    <w:name w:val="heading 2"/>
    <w:basedOn w:val="Normal"/>
    <w:next w:val="Normal"/>
    <w:qFormat/>
    <w:rsid w:val="00EF7B96"/>
    <w:pPr>
      <w:spacing w:before="360" w:after="80" w:line="240" w:lineRule="auto"/>
      <w:outlineLvl w:val="1"/>
    </w:pPr>
    <w:rPr>
      <w:b/>
      <w:bCs/>
      <w:sz w:val="36"/>
      <w:szCs w:val="36"/>
    </w:rPr>
  </w:style>
  <w:style w:type="paragraph" w:styleId="Heading3">
    <w:name w:val="heading 3"/>
    <w:basedOn w:val="Normal"/>
    <w:next w:val="Normal"/>
    <w:qFormat/>
    <w:rsid w:val="00105434"/>
    <w:pPr>
      <w:spacing w:before="240" w:after="240" w:line="240" w:lineRule="auto"/>
      <w:ind w:firstLine="0"/>
      <w:outlineLvl w:val="2"/>
    </w:pPr>
    <w:rPr>
      <w:b/>
      <w:bCs/>
      <w:sz w:val="28"/>
      <w:szCs w:val="28"/>
    </w:rPr>
  </w:style>
  <w:style w:type="paragraph" w:styleId="Heading4">
    <w:name w:val="heading 4"/>
    <w:basedOn w:val="Normal"/>
    <w:next w:val="Normal"/>
    <w:qFormat/>
    <w:rsid w:val="00EF7B96"/>
    <w:pPr>
      <w:spacing w:before="240" w:after="40" w:line="240" w:lineRule="auto"/>
      <w:outlineLvl w:val="3"/>
    </w:pPr>
    <w:rPr>
      <w:b/>
      <w:bCs/>
    </w:rPr>
  </w:style>
  <w:style w:type="paragraph" w:styleId="Heading5">
    <w:name w:val="heading 5"/>
    <w:basedOn w:val="Normal"/>
    <w:next w:val="Normal"/>
    <w:qFormat/>
    <w:rsid w:val="00EF7B96"/>
    <w:pPr>
      <w:spacing w:before="220" w:after="40" w:line="240" w:lineRule="auto"/>
      <w:outlineLvl w:val="4"/>
    </w:pPr>
    <w:rPr>
      <w:b/>
      <w:bCs/>
      <w:sz w:val="22"/>
      <w:szCs w:val="22"/>
    </w:rPr>
  </w:style>
  <w:style w:type="paragraph" w:styleId="Heading6">
    <w:name w:val="heading 6"/>
    <w:basedOn w:val="Normal"/>
    <w:next w:val="Normal"/>
    <w:qFormat/>
    <w:rsid w:val="00EF7B96"/>
    <w:pPr>
      <w:spacing w:before="200" w:after="40" w:line="240" w:lineRule="auto"/>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480" w:line="240" w:lineRule="auto"/>
    </w:pPr>
    <w:rPr>
      <w:b/>
      <w:bCs/>
      <w:sz w:val="72"/>
      <w:szCs w:val="72"/>
    </w:rPr>
  </w:style>
  <w:style w:type="paragraph" w:styleId="Subtitle">
    <w:name w:val="Subtitle"/>
    <w:basedOn w:val="Normal"/>
    <w:qFormat/>
    <w:rsid w:val="00EF7B96"/>
    <w:pPr>
      <w:spacing w:before="360" w:after="80" w:line="240" w:lineRule="auto"/>
    </w:pPr>
    <w:rPr>
      <w:rFonts w:ascii="Georgia" w:eastAsia="Georgia" w:hAnsi="Georgia" w:cs="Georgia"/>
      <w:i/>
      <w:iCs/>
      <w:color w:val="666666"/>
      <w:sz w:val="48"/>
      <w:szCs w:val="48"/>
    </w:rPr>
  </w:style>
  <w:style w:type="paragraph" w:styleId="NormalWeb">
    <w:name w:val="Normal (Web)"/>
    <w:basedOn w:val="Normal"/>
    <w:uiPriority w:val="99"/>
    <w:unhideWhenUsed/>
    <w:rsid w:val="008056BD"/>
    <w:pPr>
      <w:spacing w:before="100" w:beforeAutospacing="1" w:afterAutospacing="1" w:line="240" w:lineRule="auto"/>
    </w:pPr>
    <w:rPr>
      <w:rFonts w:ascii="Times" w:eastAsia="Times New Roman" w:hAnsi="Times" w:cs="Times New Roman"/>
      <w:color w:val="auto"/>
      <w:sz w:val="20"/>
      <w:szCs w:val="20"/>
    </w:rPr>
  </w:style>
  <w:style w:type="paragraph" w:styleId="BalloonText">
    <w:name w:val="Balloon Text"/>
    <w:basedOn w:val="Normal"/>
    <w:link w:val="BalloonTextChar"/>
    <w:rsid w:val="008056BD"/>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8056BD"/>
    <w:rPr>
      <w:rFonts w:ascii="Lucida Grande" w:eastAsia="Arial" w:hAnsi="Lucida Grande" w:cs="Arial"/>
      <w:color w:val="000000"/>
      <w:sz w:val="18"/>
      <w:szCs w:val="18"/>
    </w:rPr>
  </w:style>
  <w:style w:type="paragraph" w:styleId="ListParagraph">
    <w:name w:val="List Paragraph"/>
    <w:basedOn w:val="Normal"/>
    <w:uiPriority w:val="72"/>
    <w:qFormat/>
    <w:rsid w:val="00A40DC0"/>
    <w:pPr>
      <w:numPr>
        <w:numId w:val="3"/>
      </w:numPr>
      <w:ind w:left="641" w:hanging="357"/>
    </w:pPr>
  </w:style>
  <w:style w:type="character" w:customStyle="1" w:styleId="rgctlv">
    <w:name w:val="rg_ctlv"/>
    <w:basedOn w:val="DefaultParagraphFont"/>
    <w:rsid w:val="00105434"/>
  </w:style>
  <w:style w:type="character" w:styleId="Hyperlink">
    <w:name w:val="Hyperlink"/>
    <w:basedOn w:val="DefaultParagraphFont"/>
    <w:uiPriority w:val="99"/>
    <w:unhideWhenUsed/>
    <w:rsid w:val="00105434"/>
    <w:rPr>
      <w:color w:val="0000FF"/>
      <w:u w:val="single"/>
    </w:rPr>
  </w:style>
  <w:style w:type="paragraph" w:styleId="Footer">
    <w:name w:val="footer"/>
    <w:basedOn w:val="Normal"/>
    <w:link w:val="FooterChar"/>
    <w:uiPriority w:val="99"/>
    <w:rsid w:val="00761F36"/>
    <w:pPr>
      <w:tabs>
        <w:tab w:val="center" w:pos="4536"/>
        <w:tab w:val="right" w:pos="9072"/>
      </w:tabs>
      <w:spacing w:after="0" w:line="240" w:lineRule="auto"/>
    </w:pPr>
  </w:style>
  <w:style w:type="character" w:customStyle="1" w:styleId="FooterChar">
    <w:name w:val="Footer Char"/>
    <w:basedOn w:val="DefaultParagraphFont"/>
    <w:link w:val="Footer"/>
    <w:uiPriority w:val="99"/>
    <w:rsid w:val="00761F36"/>
    <w:rPr>
      <w:rFonts w:ascii="Verdana" w:eastAsia="Verdana" w:hAnsi="Verdana" w:cs="Verdana"/>
      <w:color w:val="000000"/>
      <w:sz w:val="24"/>
      <w:szCs w:val="24"/>
    </w:rPr>
  </w:style>
  <w:style w:type="character" w:styleId="PageNumber">
    <w:name w:val="page number"/>
    <w:basedOn w:val="DefaultParagraphFont"/>
    <w:rsid w:val="00761F36"/>
  </w:style>
  <w:style w:type="paragraph" w:styleId="Header">
    <w:name w:val="header"/>
    <w:basedOn w:val="Normal"/>
    <w:link w:val="HeaderChar"/>
    <w:rsid w:val="00761F36"/>
    <w:pPr>
      <w:tabs>
        <w:tab w:val="center" w:pos="4536"/>
        <w:tab w:val="right" w:pos="9072"/>
      </w:tabs>
      <w:spacing w:after="0" w:line="240" w:lineRule="auto"/>
    </w:pPr>
  </w:style>
  <w:style w:type="character" w:customStyle="1" w:styleId="HeaderChar">
    <w:name w:val="Header Char"/>
    <w:basedOn w:val="DefaultParagraphFont"/>
    <w:link w:val="Header"/>
    <w:rsid w:val="00761F36"/>
    <w:rPr>
      <w:rFonts w:ascii="Verdana" w:eastAsia="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6891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imgres?num=10&amp;hl=sv&amp;biw=1280&amp;bih=441&amp;tbm=isch&amp;tbnid=yEkjHka69VtZtM:&amp;imgrefurl=http://www.dipity.com/jonyak94/Chapter-15-of-Unit-4-World-at-War/&amp;imgurl=http://cdn.dipity.com/uploads/events/0d36140e75196066db87424251e95128_1M.png&amp;w=350&amp;h=415&amp;ei=A-c7UM29KozMtAbr2IHAAQ&amp;zoom=1"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youtube.com/watch?v=nNNATEvhdTY" TargetMode="External"/><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file://localhost/Users/Johan/Downloads/Image_5"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youtube.com/watch?v=DQrMzlEA_vc" TargetMode="External"/><Relationship Id="rId10" Type="http://schemas.openxmlformats.org/officeDocument/2006/relationships/image" Target="media/image2.jpeg"/><Relationship Id="rId19" Type="http://schemas.openxmlformats.org/officeDocument/2006/relationships/image" Target="media/image9.gif"/><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59932-2A43-4480-BB40-1B555C1DD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6039</Words>
  <Characters>33284</Characters>
  <Application>Microsoft Office Word</Application>
  <DocSecurity>4</DocSecurity>
  <Lines>277</Lines>
  <Paragraphs>78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Halmstad Kommun</Company>
  <LinksUpToDate>false</LinksUpToDate>
  <CharactersWithSpaces>39245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Andersson</dc:creator>
  <cp:lastModifiedBy>Oscar Seidler</cp:lastModifiedBy>
  <cp:revision>2</cp:revision>
  <cp:lastPrinted>2013-09-30T12:55:00Z</cp:lastPrinted>
  <dcterms:created xsi:type="dcterms:W3CDTF">2016-01-12T14:04:00Z</dcterms:created>
  <dcterms:modified xsi:type="dcterms:W3CDTF">2016-01-12T14:04:00Z</dcterms:modified>
</cp:coreProperties>
</file>